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before="55"/>
        <w:ind w:firstLine="320" w:firstLineChars="100"/>
        <w:rPr>
          <w:rFonts w:hint="eastAsia" w:ascii="黑体" w:eastAsia="黑体"/>
        </w:rPr>
      </w:pPr>
      <w:r>
        <w:rPr>
          <w:rFonts w:hint="eastAsia" w:ascii="黑体" w:eastAsia="黑体"/>
        </w:rPr>
        <w:t>附件 1</w:t>
      </w:r>
    </w:p>
    <w:p>
      <w:pPr>
        <w:pStyle w:val="5"/>
        <w:rPr>
          <w:rFonts w:ascii="黑体"/>
          <w:sz w:val="20"/>
        </w:rPr>
      </w:pPr>
    </w:p>
    <w:p>
      <w:pPr>
        <w:pStyle w:val="5"/>
        <w:spacing w:before="10"/>
        <w:rPr>
          <w:rFonts w:ascii="黑体"/>
          <w:sz w:val="27"/>
        </w:rPr>
      </w:pPr>
    </w:p>
    <w:p>
      <w:pPr>
        <w:pStyle w:val="2"/>
        <w:spacing w:before="94" w:line="184" w:lineRule="auto"/>
        <w:ind w:left="1904" w:right="1960" w:firstLine="335"/>
        <w:jc w:val="left"/>
        <w:rPr>
          <w:i w:val="0"/>
          <w:iCs/>
        </w:rPr>
      </w:pPr>
      <w:r>
        <w:rPr>
          <w:i w:val="0"/>
          <w:iCs/>
        </w:rPr>
        <w:t>商务部令 2020 年第 3 号外商投资企业投诉工作办法</w:t>
      </w:r>
    </w:p>
    <w:p>
      <w:pPr>
        <w:pStyle w:val="5"/>
        <w:spacing w:before="85" w:line="352" w:lineRule="auto"/>
        <w:ind w:left="3197" w:right="2841" w:hanging="411"/>
        <w:rPr>
          <w:rFonts w:hint="eastAsia" w:ascii="宋体" w:eastAsia="宋体"/>
        </w:rPr>
      </w:pPr>
      <w:r>
        <w:rPr>
          <w:rFonts w:hint="eastAsia" w:ascii="宋体" w:eastAsia="宋体"/>
          <w:spacing w:val="6"/>
        </w:rPr>
        <w:t>中华人民共和国商务部令</w:t>
      </w:r>
      <w:r>
        <w:rPr>
          <w:rFonts w:hint="eastAsia" w:ascii="宋体" w:eastAsia="宋体"/>
          <w:spacing w:val="8"/>
          <w:position w:val="1"/>
        </w:rPr>
        <w:t>二</w:t>
      </w:r>
      <w:r>
        <w:rPr>
          <w:rFonts w:hint="eastAsia" w:ascii="宋体" w:eastAsia="宋体"/>
          <w:spacing w:val="46"/>
          <w:sz w:val="28"/>
        </w:rPr>
        <w:t>〇</w:t>
      </w:r>
      <w:r>
        <w:rPr>
          <w:rFonts w:hint="eastAsia" w:ascii="宋体" w:eastAsia="宋体"/>
          <w:spacing w:val="7"/>
          <w:position w:val="1"/>
        </w:rPr>
        <w:t>二</w:t>
      </w:r>
      <w:r>
        <w:rPr>
          <w:rFonts w:hint="eastAsia" w:ascii="宋体" w:eastAsia="宋体"/>
          <w:spacing w:val="46"/>
          <w:sz w:val="28"/>
        </w:rPr>
        <w:t>〇</w:t>
      </w:r>
      <w:r>
        <w:rPr>
          <w:rFonts w:hint="eastAsia" w:ascii="宋体" w:eastAsia="宋体"/>
          <w:spacing w:val="-15"/>
          <w:position w:val="1"/>
        </w:rPr>
        <w:t xml:space="preserve">年 第 </w:t>
      </w:r>
      <w:r>
        <w:rPr>
          <w:rFonts w:hint="eastAsia" w:ascii="宋体" w:eastAsia="宋体"/>
          <w:position w:val="1"/>
        </w:rPr>
        <w:t>3</w:t>
      </w:r>
      <w:r>
        <w:rPr>
          <w:rFonts w:hint="eastAsia" w:ascii="宋体" w:eastAsia="宋体"/>
          <w:spacing w:val="-38"/>
          <w:position w:val="1"/>
        </w:rPr>
        <w:t xml:space="preserve"> 号</w:t>
      </w:r>
    </w:p>
    <w:p>
      <w:pPr>
        <w:pStyle w:val="5"/>
        <w:spacing w:before="5"/>
        <w:rPr>
          <w:rFonts w:ascii="宋体"/>
          <w:sz w:val="46"/>
        </w:rPr>
      </w:pPr>
    </w:p>
    <w:p>
      <w:pPr>
        <w:pStyle w:val="5"/>
        <w:ind w:right="289"/>
        <w:jc w:val="right"/>
      </w:pPr>
      <w:r>
        <w:rPr>
          <w:spacing w:val="-6"/>
        </w:rPr>
        <w:t xml:space="preserve">《外商投资企业投诉工作办法》已经 </w:t>
      </w:r>
      <w:r>
        <w:rPr>
          <w:spacing w:val="3"/>
        </w:rPr>
        <w:t>2020</w:t>
      </w:r>
      <w:r>
        <w:rPr>
          <w:spacing w:val="-48"/>
        </w:rPr>
        <w:t xml:space="preserve"> 年 </w:t>
      </w:r>
      <w:r>
        <w:t>8</w:t>
      </w:r>
      <w:r>
        <w:rPr>
          <w:spacing w:val="-47"/>
        </w:rPr>
        <w:t xml:space="preserve"> 月 </w:t>
      </w:r>
      <w:r>
        <w:t>18</w:t>
      </w:r>
      <w:r>
        <w:rPr>
          <w:spacing w:val="-22"/>
        </w:rPr>
        <w:t xml:space="preserve"> 日商</w:t>
      </w:r>
    </w:p>
    <w:p>
      <w:pPr>
        <w:pStyle w:val="5"/>
        <w:spacing w:before="190"/>
        <w:ind w:right="291"/>
        <w:jc w:val="right"/>
      </w:pPr>
      <w:r>
        <w:rPr>
          <w:spacing w:val="-13"/>
        </w:rPr>
        <w:t xml:space="preserve">务部第 </w:t>
      </w:r>
      <w:r>
        <w:t>29</w:t>
      </w:r>
      <w:r>
        <w:rPr>
          <w:spacing w:val="-6"/>
        </w:rPr>
        <w:t xml:space="preserve"> 次部务会议审议通过，现予公布，自 </w:t>
      </w:r>
      <w:r>
        <w:rPr>
          <w:spacing w:val="2"/>
        </w:rPr>
        <w:t>2020</w:t>
      </w:r>
      <w:r>
        <w:rPr>
          <w:spacing w:val="-43"/>
        </w:rPr>
        <w:t xml:space="preserve"> 年 </w:t>
      </w:r>
      <w:r>
        <w:t>10</w:t>
      </w:r>
      <w:r>
        <w:rPr>
          <w:spacing w:val="-33"/>
        </w:rPr>
        <w:t xml:space="preserve"> 月</w:t>
      </w:r>
    </w:p>
    <w:p>
      <w:pPr>
        <w:pStyle w:val="5"/>
        <w:spacing w:before="190"/>
        <w:ind w:left="227"/>
      </w:pPr>
      <w:r>
        <w:t>1 日起施行。</w:t>
      </w:r>
    </w:p>
    <w:p>
      <w:pPr>
        <w:pStyle w:val="5"/>
      </w:pPr>
    </w:p>
    <w:p>
      <w:pPr>
        <w:pStyle w:val="5"/>
      </w:pPr>
    </w:p>
    <w:p>
      <w:pPr>
        <w:pStyle w:val="5"/>
      </w:pPr>
    </w:p>
    <w:p>
      <w:pPr>
        <w:pStyle w:val="5"/>
      </w:pPr>
    </w:p>
    <w:p>
      <w:pPr>
        <w:pStyle w:val="5"/>
        <w:spacing w:before="4"/>
        <w:rPr>
          <w:sz w:val="27"/>
        </w:rPr>
      </w:pPr>
    </w:p>
    <w:p>
      <w:pPr>
        <w:pStyle w:val="5"/>
        <w:spacing w:line="350" w:lineRule="auto"/>
        <w:ind w:right="1719"/>
        <w:jc w:val="center"/>
        <w:rPr>
          <w:spacing w:val="4"/>
        </w:rPr>
      </w:pPr>
      <w:r>
        <w:rPr>
          <w:rFonts w:hint="eastAsia"/>
          <w:spacing w:val="4"/>
          <w:lang w:val="en-US" w:eastAsia="zh-CN"/>
        </w:rPr>
        <w:t xml:space="preserve">                                 </w:t>
      </w:r>
      <w:r>
        <w:rPr>
          <w:spacing w:val="4"/>
        </w:rPr>
        <w:t>部 长 钟 山</w:t>
      </w:r>
    </w:p>
    <w:p>
      <w:pPr>
        <w:pStyle w:val="5"/>
        <w:spacing w:line="350" w:lineRule="auto"/>
        <w:ind w:right="1719"/>
        <w:jc w:val="right"/>
        <w:rPr>
          <w:rFonts w:hint="eastAsia" w:eastAsia="仿宋_GB2312"/>
          <w:lang w:eastAsia="zh-CN"/>
        </w:rPr>
        <w:sectPr>
          <w:footerReference r:id="rId3" w:type="default"/>
          <w:footerReference r:id="rId4" w:type="even"/>
          <w:pgSz w:w="11910" w:h="16840"/>
          <w:pgMar w:top="1600" w:right="1300" w:bottom="1580" w:left="1360" w:header="0" w:footer="1383" w:gutter="0"/>
        </w:sectPr>
      </w:pPr>
      <w:r>
        <w:rPr>
          <w:spacing w:val="3"/>
        </w:rPr>
        <w:t>2020</w:t>
      </w:r>
      <w:r>
        <w:rPr>
          <w:spacing w:val="-49"/>
        </w:rPr>
        <w:t xml:space="preserve"> 年 </w:t>
      </w:r>
      <w:r>
        <w:t>8</w:t>
      </w:r>
      <w:r>
        <w:rPr>
          <w:spacing w:val="-48"/>
        </w:rPr>
        <w:t xml:space="preserve"> 月 </w:t>
      </w:r>
      <w:r>
        <w:t>25</w:t>
      </w:r>
      <w:r>
        <w:rPr>
          <w:spacing w:val="-44"/>
        </w:rPr>
        <w:t xml:space="preserve"> </w:t>
      </w:r>
      <w:r>
        <w:rPr>
          <w:rFonts w:hint="eastAsia"/>
          <w:spacing w:val="-44"/>
          <w:lang w:eastAsia="zh-CN"/>
        </w:rPr>
        <w:t>日</w:t>
      </w:r>
    </w:p>
    <w:p>
      <w:pPr>
        <w:pStyle w:val="5"/>
        <w:rPr>
          <w:sz w:val="20"/>
        </w:rPr>
      </w:pPr>
    </w:p>
    <w:p>
      <w:pPr>
        <w:pStyle w:val="5"/>
        <w:spacing w:before="7"/>
        <w:rPr>
          <w:sz w:val="21"/>
        </w:rPr>
      </w:pPr>
    </w:p>
    <w:p>
      <w:pPr>
        <w:spacing w:before="0" w:line="752" w:lineRule="exact"/>
        <w:ind w:left="778" w:right="834" w:firstLine="0"/>
        <w:jc w:val="center"/>
        <w:rPr>
          <w:rFonts w:hint="eastAsia" w:ascii="方正小标宋简体" w:eastAsia="方正小标宋简体"/>
          <w:sz w:val="44"/>
        </w:rPr>
      </w:pPr>
      <w:r>
        <w:rPr>
          <w:rFonts w:hint="eastAsia" w:ascii="方正小标宋简体" w:eastAsia="方正小标宋简体"/>
          <w:color w:val="252525"/>
          <w:sz w:val="44"/>
        </w:rPr>
        <w:t>外商投资企业投诉工作办法</w:t>
      </w:r>
    </w:p>
    <w:p>
      <w:pPr>
        <w:pStyle w:val="5"/>
        <w:rPr>
          <w:rFonts w:ascii="方正小标宋简体"/>
          <w:sz w:val="33"/>
        </w:rPr>
      </w:pPr>
    </w:p>
    <w:p>
      <w:pPr>
        <w:pStyle w:val="5"/>
        <w:spacing w:before="1"/>
        <w:ind w:left="771" w:right="835"/>
        <w:jc w:val="center"/>
        <w:rPr>
          <w:rFonts w:hint="eastAsia" w:ascii="黑体" w:eastAsia="黑体"/>
        </w:rPr>
      </w:pPr>
      <w:r>
        <w:rPr>
          <w:rFonts w:hint="eastAsia" w:ascii="黑体" w:eastAsia="黑体"/>
          <w:color w:val="252525"/>
        </w:rPr>
        <w:t>第一章 总则</w:t>
      </w:r>
    </w:p>
    <w:p>
      <w:pPr>
        <w:pStyle w:val="5"/>
        <w:spacing w:before="170" w:line="338" w:lineRule="auto"/>
        <w:ind w:left="227" w:right="279" w:firstLine="658"/>
        <w:jc w:val="both"/>
      </w:pPr>
      <w:r>
        <w:rPr>
          <w:b/>
          <w:color w:val="252525"/>
        </w:rPr>
        <w:t xml:space="preserve">第一条 </w:t>
      </w:r>
      <w:r>
        <w:rPr>
          <w:color w:val="252525"/>
        </w:rPr>
        <w:t>为及时有效处理外商投资企业投诉，保护外商投资合法权益，持续优化外商投资环境，根据《中华人民共和国外商投资法》和《中华人民共和国外商投资法实施条例》，制定本办法。</w:t>
      </w:r>
    </w:p>
    <w:p>
      <w:pPr>
        <w:pStyle w:val="5"/>
        <w:spacing w:before="8"/>
        <w:ind w:left="886"/>
        <w:jc w:val="both"/>
      </w:pPr>
      <w:r>
        <w:rPr>
          <w:b/>
          <w:color w:val="252525"/>
        </w:rPr>
        <w:t xml:space="preserve">第二条 </w:t>
      </w:r>
      <w:r>
        <w:rPr>
          <w:color w:val="252525"/>
        </w:rPr>
        <w:t>本办法所称外商投资企业投诉，是指：</w:t>
      </w:r>
    </w:p>
    <w:p>
      <w:pPr>
        <w:pStyle w:val="5"/>
        <w:spacing w:before="169" w:line="338" w:lineRule="auto"/>
        <w:ind w:left="227" w:right="281" w:firstLine="657"/>
        <w:jc w:val="both"/>
      </w:pPr>
      <w:r>
        <w:rPr>
          <w:color w:val="252525"/>
        </w:rPr>
        <w:t>（一）外商投资企业、外国投资者（以下统称投诉人）认为行政机关（包括法律、法规授权的具有管理公共事务职能的组织）及其工作人员（以下统称被投诉人）的行政行为侵犯其合法权益，向投诉工作机构申请协调解决的行为；</w:t>
      </w:r>
    </w:p>
    <w:p>
      <w:pPr>
        <w:pStyle w:val="5"/>
        <w:spacing w:before="9" w:line="338" w:lineRule="auto"/>
        <w:ind w:left="227" w:right="282" w:firstLine="657"/>
      </w:pPr>
      <w:r>
        <w:rPr>
          <w:color w:val="252525"/>
          <w:spacing w:val="8"/>
        </w:rPr>
        <w:t>（二</w:t>
      </w:r>
      <w:r>
        <w:rPr>
          <w:color w:val="252525"/>
          <w:spacing w:val="-125"/>
        </w:rPr>
        <w:t>）</w:t>
      </w:r>
      <w:r>
        <w:rPr>
          <w:color w:val="252525"/>
          <w:spacing w:val="7"/>
        </w:rPr>
        <w:t>投诉人向投诉工作机构反映投资环境方面存在的问</w:t>
      </w:r>
      <w:r>
        <w:rPr>
          <w:color w:val="252525"/>
          <w:spacing w:val="8"/>
        </w:rPr>
        <w:t>题，建议完善有关政策措施的行为。</w:t>
      </w:r>
    </w:p>
    <w:p>
      <w:pPr>
        <w:pStyle w:val="5"/>
        <w:spacing w:before="3" w:line="340" w:lineRule="auto"/>
        <w:ind w:left="227" w:right="282" w:firstLine="657"/>
      </w:pPr>
      <w:r>
        <w:rPr>
          <w:color w:val="252525"/>
        </w:rPr>
        <w:t>前款所称投诉工作机构，是指商务部和县级以上地方人民政府指定的负责受理外商投资企业投诉的部门或者机构。</w:t>
      </w:r>
    </w:p>
    <w:p>
      <w:pPr>
        <w:pStyle w:val="5"/>
        <w:spacing w:line="340" w:lineRule="auto"/>
        <w:ind w:left="227" w:right="282" w:firstLine="657"/>
        <w:jc w:val="both"/>
      </w:pPr>
      <w:r>
        <w:rPr>
          <w:color w:val="252525"/>
        </w:rPr>
        <w:t>本办法所称外商投资企业投诉，不包括外商投资企业、外国投资者申请协调解决与其他自然人、法人或者其他组织之间民商事纠纷的行为。</w:t>
      </w:r>
    </w:p>
    <w:p>
      <w:pPr>
        <w:pStyle w:val="5"/>
        <w:spacing w:line="338" w:lineRule="auto"/>
        <w:ind w:left="227" w:right="151" w:firstLine="658"/>
        <w:jc w:val="both"/>
        <w:sectPr>
          <w:pgSz w:w="11910" w:h="16840"/>
          <w:pgMar w:top="1600" w:right="1300" w:bottom="1580" w:left="1360" w:header="0" w:footer="1383" w:gutter="0"/>
        </w:sectPr>
      </w:pPr>
      <w:r>
        <w:rPr>
          <w:b/>
          <w:color w:val="252525"/>
        </w:rPr>
        <w:t xml:space="preserve">第三条 </w:t>
      </w:r>
      <w:r>
        <w:rPr>
          <w:color w:val="252525"/>
        </w:rPr>
        <w:t>投诉工作机构应当坚持公平公正合法、分级负责原则，及时处理投诉人反映的问题，协调完善相关政策措施。</w:t>
      </w:r>
    </w:p>
    <w:p>
      <w:pPr>
        <w:pStyle w:val="5"/>
        <w:spacing w:before="10"/>
        <w:rPr>
          <w:sz w:val="25"/>
        </w:rPr>
      </w:pPr>
    </w:p>
    <w:p>
      <w:pPr>
        <w:pStyle w:val="5"/>
        <w:spacing w:before="55" w:line="340" w:lineRule="auto"/>
        <w:ind w:left="227" w:right="279" w:firstLine="658"/>
        <w:jc w:val="both"/>
      </w:pPr>
      <w:r>
        <w:rPr>
          <w:b/>
          <w:color w:val="252525"/>
        </w:rPr>
        <w:t xml:space="preserve">第四条 </w:t>
      </w:r>
      <w:r>
        <w:rPr>
          <w:color w:val="252525"/>
        </w:rPr>
        <w:t>投诉人应当如实反映投诉事实，提供证据，积极协助投诉工作机构开展投诉处理工作。</w:t>
      </w:r>
    </w:p>
    <w:p>
      <w:pPr>
        <w:pStyle w:val="5"/>
        <w:spacing w:line="338" w:lineRule="auto"/>
        <w:ind w:left="227" w:right="279" w:firstLine="658"/>
        <w:jc w:val="both"/>
      </w:pPr>
      <w:r>
        <w:rPr>
          <w:b/>
          <w:color w:val="252525"/>
        </w:rPr>
        <w:t xml:space="preserve">第五条 </w:t>
      </w:r>
      <w:r>
        <w:rPr>
          <w:color w:val="252525"/>
        </w:rPr>
        <w:t>商务部会同国务院有关部门建立外商投资企业投诉工作部际联席会议制度（以下简称联席会议），协调、推动中央层面的外商投资企业投诉工作，指导和监督地方的外商投资企业投诉工作。联席会议办公室设在商务部外国投资管理司，承担联席会议的日常工作，指导和监督全国外商投资企业投诉中心的工作。</w:t>
      </w:r>
    </w:p>
    <w:p>
      <w:pPr>
        <w:spacing w:before="8"/>
        <w:ind w:left="886" w:right="0" w:firstLine="0"/>
        <w:jc w:val="both"/>
        <w:rPr>
          <w:sz w:val="32"/>
        </w:rPr>
      </w:pPr>
      <w:r>
        <w:rPr>
          <w:b/>
          <w:color w:val="252525"/>
          <w:sz w:val="32"/>
        </w:rPr>
        <w:t xml:space="preserve">第六条 </w:t>
      </w:r>
      <w:r>
        <w:rPr>
          <w:color w:val="252525"/>
          <w:sz w:val="32"/>
        </w:rPr>
        <w:t>商务部负责处理下列投诉事项：</w:t>
      </w:r>
    </w:p>
    <w:p>
      <w:pPr>
        <w:pStyle w:val="5"/>
        <w:spacing w:before="169" w:line="340" w:lineRule="auto"/>
        <w:ind w:left="227" w:right="283" w:firstLine="657"/>
      </w:pPr>
      <w:r>
        <w:rPr>
          <w:color w:val="252525"/>
        </w:rPr>
        <w:t>（一）涉及国务院有关部门，省、自治区、直辖市人民政府及其工作人员行政行为的；</w:t>
      </w:r>
    </w:p>
    <w:p>
      <w:pPr>
        <w:pStyle w:val="5"/>
        <w:spacing w:line="338" w:lineRule="auto"/>
        <w:ind w:left="227" w:right="283" w:firstLine="657"/>
      </w:pPr>
      <w:r>
        <w:rPr>
          <w:color w:val="252525"/>
        </w:rPr>
        <w:t>（二）建议国务院有关部门，省、自治区、直辖市人民政府完善相关政策措施的；</w:t>
      </w:r>
    </w:p>
    <w:p>
      <w:pPr>
        <w:pStyle w:val="5"/>
        <w:spacing w:line="338" w:lineRule="auto"/>
        <w:ind w:left="227" w:right="282" w:firstLine="657"/>
      </w:pPr>
      <w:r>
        <w:rPr>
          <w:color w:val="252525"/>
          <w:spacing w:val="7"/>
        </w:rPr>
        <w:t>（三</w:t>
      </w:r>
      <w:r>
        <w:rPr>
          <w:color w:val="252525"/>
          <w:spacing w:val="-59"/>
        </w:rPr>
        <w:t>）</w:t>
      </w:r>
      <w:r>
        <w:rPr>
          <w:color w:val="252525"/>
          <w:spacing w:val="3"/>
        </w:rPr>
        <w:t>在全国范围内或者国际上有重大影响，商务部认为</w:t>
      </w:r>
      <w:r>
        <w:rPr>
          <w:color w:val="252525"/>
          <w:spacing w:val="8"/>
        </w:rPr>
        <w:t>可以由其处理的。</w:t>
      </w:r>
    </w:p>
    <w:p>
      <w:pPr>
        <w:pStyle w:val="5"/>
        <w:spacing w:before="3" w:line="340" w:lineRule="auto"/>
        <w:ind w:left="227" w:right="281" w:firstLine="657"/>
        <w:jc w:val="both"/>
      </w:pPr>
      <w:r>
        <w:rPr>
          <w:color w:val="252525"/>
        </w:rPr>
        <w:t>商务部设立全国外商投资企业投诉中心</w:t>
      </w:r>
      <w:r>
        <w:rPr>
          <w:color w:val="252525"/>
          <w:spacing w:val="7"/>
        </w:rPr>
        <w:t>（以下简称全国外</w:t>
      </w:r>
      <w:r>
        <w:rPr>
          <w:color w:val="252525"/>
          <w:spacing w:val="1"/>
        </w:rPr>
        <w:t>资投诉中心，暂设在商务部投资促进事务局</w:t>
      </w:r>
      <w:r>
        <w:rPr>
          <w:color w:val="252525"/>
          <w:spacing w:val="-37"/>
        </w:rPr>
        <w:t>），</w:t>
      </w:r>
      <w:r>
        <w:rPr>
          <w:color w:val="252525"/>
          <w:spacing w:val="4"/>
        </w:rPr>
        <w:t>负责具体处理</w:t>
      </w:r>
      <w:r>
        <w:rPr>
          <w:color w:val="252525"/>
          <w:spacing w:val="8"/>
        </w:rPr>
        <w:t>前款规定的投诉事项。</w:t>
      </w:r>
    </w:p>
    <w:p>
      <w:pPr>
        <w:pStyle w:val="5"/>
        <w:spacing w:line="338" w:lineRule="auto"/>
        <w:ind w:left="227" w:right="149" w:firstLine="657"/>
        <w:rPr>
          <w:rFonts w:hint="eastAsia" w:eastAsia="仿宋_GB2312"/>
          <w:lang w:eastAsia="zh-CN"/>
        </w:rPr>
        <w:sectPr>
          <w:pgSz w:w="11910" w:h="16840"/>
          <w:pgMar w:top="1600" w:right="1300" w:bottom="1580" w:left="1360" w:header="0" w:footer="1383" w:gutter="0"/>
        </w:sectPr>
      </w:pPr>
      <w:r>
        <w:rPr>
          <w:color w:val="252525"/>
          <w:spacing w:val="7"/>
        </w:rPr>
        <w:t xml:space="preserve">全国外资投诉中心组织与外商投资有关的政策法规宣传， </w:t>
      </w:r>
      <w:r>
        <w:rPr>
          <w:color w:val="252525"/>
          <w:spacing w:val="-1"/>
        </w:rPr>
        <w:t>开展外商投资企业投诉工作培训，推广投诉事项处理经验，提</w:t>
      </w:r>
      <w:r>
        <w:rPr>
          <w:color w:val="252525"/>
          <w:spacing w:val="-4"/>
        </w:rPr>
        <w:t>出相关政策建议，督促地方做好外商投资企业投诉工作，积极</w:t>
      </w:r>
      <w:r>
        <w:rPr>
          <w:color w:val="252525"/>
          <w:spacing w:val="7"/>
        </w:rPr>
        <w:t>预防投诉事项的发生</w:t>
      </w:r>
      <w:r>
        <w:rPr>
          <w:rFonts w:hint="eastAsia"/>
          <w:color w:val="252525"/>
          <w:spacing w:val="7"/>
          <w:lang w:eastAsia="zh-CN"/>
        </w:rPr>
        <w:t>。</w:t>
      </w:r>
    </w:p>
    <w:p>
      <w:pPr>
        <w:pStyle w:val="5"/>
        <w:spacing w:before="55"/>
        <w:ind w:firstLine="964" w:firstLineChars="300"/>
        <w:jc w:val="both"/>
      </w:pPr>
      <w:r>
        <w:rPr>
          <w:b/>
          <w:color w:val="252525"/>
        </w:rPr>
        <w:t xml:space="preserve">第七条 </w:t>
      </w:r>
      <w:r>
        <w:rPr>
          <w:color w:val="252525"/>
        </w:rPr>
        <w:t>县级以上地方人民政府应当指定部门或者机构</w:t>
      </w:r>
    </w:p>
    <w:p>
      <w:pPr>
        <w:pStyle w:val="5"/>
        <w:spacing w:before="171" w:line="338" w:lineRule="auto"/>
        <w:ind w:left="227" w:right="281"/>
        <w:jc w:val="both"/>
      </w:pPr>
      <w:r>
        <w:rPr>
          <w:color w:val="252525"/>
          <w:spacing w:val="7"/>
        </w:rPr>
        <w:t>（以下简称地方投诉工作机构</w:t>
      </w:r>
      <w:r>
        <w:rPr>
          <w:color w:val="252525"/>
          <w:spacing w:val="-58"/>
        </w:rPr>
        <w:t>）</w:t>
      </w:r>
      <w:r>
        <w:rPr>
          <w:color w:val="252525"/>
          <w:spacing w:val="-1"/>
        </w:rPr>
        <w:t>负责投诉工作。地方投诉工作</w:t>
      </w:r>
      <w:r>
        <w:rPr>
          <w:color w:val="252525"/>
          <w:spacing w:val="-8"/>
        </w:rPr>
        <w:t>机构应当完善投诉工作规则、健全投诉方式、明确投诉事项受</w:t>
      </w:r>
      <w:r>
        <w:rPr>
          <w:color w:val="252525"/>
          <w:spacing w:val="8"/>
        </w:rPr>
        <w:t>理范围和投诉处理时限。</w:t>
      </w:r>
    </w:p>
    <w:p>
      <w:pPr>
        <w:pStyle w:val="5"/>
        <w:spacing w:before="6" w:line="338" w:lineRule="auto"/>
        <w:ind w:left="227" w:right="151" w:firstLine="657"/>
      </w:pPr>
      <w:r>
        <w:rPr>
          <w:color w:val="252525"/>
        </w:rPr>
        <w:t>地方投诉工作机构受理投诉人对本地区行政机关及其工作人员行政行为和建议完善本地区相关政策措施的投诉事项。</w:t>
      </w:r>
    </w:p>
    <w:p>
      <w:pPr>
        <w:pStyle w:val="5"/>
        <w:spacing w:before="3" w:line="340" w:lineRule="auto"/>
        <w:ind w:left="227" w:right="279" w:firstLine="658"/>
        <w:jc w:val="both"/>
      </w:pPr>
      <w:r>
        <w:rPr>
          <w:b/>
          <w:color w:val="252525"/>
        </w:rPr>
        <w:t xml:space="preserve">第八条 </w:t>
      </w:r>
      <w:r>
        <w:rPr>
          <w:color w:val="252525"/>
        </w:rPr>
        <w:t>投诉人依照本办法规定申请协调解决其与行政机关之间争议的，不影响其在法定时限内提起行政复议、行政诉讼等程序的权利。</w:t>
      </w:r>
    </w:p>
    <w:p>
      <w:pPr>
        <w:pStyle w:val="5"/>
        <w:spacing w:line="340" w:lineRule="auto"/>
        <w:ind w:left="227" w:right="279" w:firstLine="658"/>
        <w:jc w:val="both"/>
      </w:pPr>
      <w:r>
        <w:rPr>
          <w:b/>
          <w:color w:val="252525"/>
        </w:rPr>
        <w:t xml:space="preserve">第九条 </w:t>
      </w:r>
      <w:r>
        <w:rPr>
          <w:color w:val="252525"/>
        </w:rPr>
        <w:t>《中华人民共和国外商投资法》第二十七条规定的商会、协会可以参照本办法，向投诉工作机构反映会员提出的投资环境方面存在的问题，并提交具体的政策措施建议。</w:t>
      </w:r>
    </w:p>
    <w:p>
      <w:pPr>
        <w:pStyle w:val="5"/>
        <w:spacing w:before="3"/>
        <w:rPr>
          <w:sz w:val="44"/>
        </w:rPr>
      </w:pPr>
    </w:p>
    <w:p>
      <w:pPr>
        <w:pStyle w:val="5"/>
        <w:ind w:left="778" w:right="833"/>
        <w:jc w:val="center"/>
        <w:rPr>
          <w:rFonts w:hint="eastAsia" w:ascii="黑体" w:eastAsia="黑体"/>
        </w:rPr>
      </w:pPr>
      <w:r>
        <w:rPr>
          <w:rFonts w:hint="eastAsia" w:ascii="黑体" w:eastAsia="黑体"/>
          <w:color w:val="252525"/>
        </w:rPr>
        <w:t>第二章 投诉的提出与受理</w:t>
      </w:r>
    </w:p>
    <w:p>
      <w:pPr>
        <w:pStyle w:val="5"/>
        <w:spacing w:before="170" w:line="340" w:lineRule="auto"/>
        <w:ind w:left="227" w:right="150" w:firstLine="658"/>
      </w:pPr>
      <w:r>
        <w:rPr>
          <w:b/>
          <w:color w:val="252525"/>
        </w:rPr>
        <w:t xml:space="preserve">第十条 </w:t>
      </w:r>
      <w:r>
        <w:rPr>
          <w:color w:val="252525"/>
        </w:rPr>
        <w:t>投诉人提出投诉事项，应当提交书面投诉材料。投诉材料可以现场提交，也可以通过信函、传真、电子邮件、在线申请等方式提交。</w:t>
      </w:r>
    </w:p>
    <w:p>
      <w:pPr>
        <w:pStyle w:val="5"/>
        <w:spacing w:line="338" w:lineRule="auto"/>
        <w:ind w:left="227" w:right="291" w:firstLine="657"/>
      </w:pPr>
      <w:r>
        <w:rPr>
          <w:color w:val="252525"/>
        </w:rPr>
        <w:t>各级投诉工作机构应当公布其地址、电话和传真号码、电子邮箱、网站等信息，便利投诉人提出投诉事项。</w:t>
      </w:r>
    </w:p>
    <w:p>
      <w:pPr>
        <w:pStyle w:val="5"/>
        <w:spacing w:line="338" w:lineRule="auto"/>
        <w:ind w:left="227" w:right="279" w:firstLine="658"/>
      </w:pPr>
      <w:r>
        <w:rPr>
          <w:b/>
          <w:color w:val="252525"/>
        </w:rPr>
        <w:t xml:space="preserve">第十一条 </w:t>
      </w:r>
      <w:r>
        <w:rPr>
          <w:color w:val="252525"/>
        </w:rPr>
        <w:t>属于本办法第二条第一款第（一）项规定的投诉的，投诉材料应当包括下列内容：</w:t>
      </w:r>
    </w:p>
    <w:p>
      <w:pPr>
        <w:pStyle w:val="5"/>
        <w:spacing w:before="1"/>
        <w:ind w:left="885"/>
      </w:pPr>
      <w:r>
        <w:rPr>
          <w:color w:val="252525"/>
        </w:rPr>
        <w:t>（一）投诉人的姓名或者名称、通讯地址、邮编、有关联</w:t>
      </w:r>
    </w:p>
    <w:p>
      <w:pPr>
        <w:spacing w:after="0"/>
        <w:sectPr>
          <w:pgSz w:w="11910" w:h="16840"/>
          <w:pgMar w:top="1600" w:right="1300" w:bottom="1580" w:left="1360" w:header="0" w:footer="1383" w:gutter="0"/>
        </w:sectPr>
      </w:pPr>
    </w:p>
    <w:p>
      <w:pPr>
        <w:pStyle w:val="5"/>
        <w:spacing w:before="10"/>
        <w:rPr>
          <w:sz w:val="25"/>
        </w:rPr>
      </w:pPr>
    </w:p>
    <w:p>
      <w:pPr>
        <w:pStyle w:val="5"/>
        <w:spacing w:before="55"/>
        <w:ind w:left="227"/>
      </w:pPr>
      <w:r>
        <w:rPr>
          <w:color w:val="252525"/>
        </w:rPr>
        <w:t>系人和联系方式，主体资格证明材料，提出投诉的日期；</w:t>
      </w:r>
    </w:p>
    <w:p>
      <w:pPr>
        <w:pStyle w:val="5"/>
        <w:spacing w:before="171" w:line="338" w:lineRule="auto"/>
        <w:ind w:left="227" w:right="289" w:firstLine="657"/>
      </w:pPr>
      <w:r>
        <w:rPr>
          <w:color w:val="252525"/>
        </w:rPr>
        <w:t>（二）被投诉人的姓名或者名称、通讯地址、邮编、有关联系人和联系方式；</w:t>
      </w:r>
    </w:p>
    <w:p>
      <w:pPr>
        <w:pStyle w:val="5"/>
        <w:spacing w:before="3"/>
        <w:ind w:left="885"/>
      </w:pPr>
      <w:r>
        <w:rPr>
          <w:color w:val="252525"/>
        </w:rPr>
        <w:t>（三）明确的投诉事项和投诉请求；</w:t>
      </w:r>
    </w:p>
    <w:p>
      <w:pPr>
        <w:pStyle w:val="5"/>
        <w:spacing w:before="171" w:line="338" w:lineRule="auto"/>
        <w:ind w:left="227" w:right="282" w:firstLine="657"/>
      </w:pPr>
      <w:r>
        <w:rPr>
          <w:color w:val="252525"/>
        </w:rPr>
        <w:t>（四）有关事实、证据和理由，如有相关法律依据可以一并提供；</w:t>
      </w:r>
    </w:p>
    <w:p>
      <w:pPr>
        <w:pStyle w:val="5"/>
        <w:spacing w:before="3" w:line="340" w:lineRule="auto"/>
        <w:ind w:left="227" w:right="116" w:firstLine="657"/>
      </w:pPr>
      <w:r>
        <w:rPr>
          <w:color w:val="252525"/>
          <w:spacing w:val="8"/>
        </w:rPr>
        <w:t>（五</w:t>
      </w:r>
      <w:r>
        <w:rPr>
          <w:color w:val="252525"/>
          <w:spacing w:val="-30"/>
        </w:rPr>
        <w:t>）</w:t>
      </w:r>
      <w:r>
        <w:rPr>
          <w:color w:val="252525"/>
          <w:spacing w:val="4"/>
        </w:rPr>
        <w:t>是否存在本办法第十四条第</w:t>
      </w:r>
      <w:r>
        <w:rPr>
          <w:color w:val="252525"/>
          <w:spacing w:val="8"/>
        </w:rPr>
        <w:t>（七</w:t>
      </w:r>
      <w:r>
        <w:rPr>
          <w:color w:val="252525"/>
          <w:spacing w:val="-30"/>
        </w:rPr>
        <w:t>）</w:t>
      </w:r>
      <w:r>
        <w:rPr>
          <w:color w:val="252525"/>
          <w:spacing w:val="-68"/>
        </w:rPr>
        <w:t>、</w:t>
      </w:r>
      <w:r>
        <w:rPr>
          <w:color w:val="252525"/>
          <w:spacing w:val="8"/>
        </w:rPr>
        <w:t>（八</w:t>
      </w:r>
      <w:r>
        <w:rPr>
          <w:color w:val="252525"/>
          <w:spacing w:val="-30"/>
        </w:rPr>
        <w:t>）</w:t>
      </w:r>
      <w:r>
        <w:rPr>
          <w:color w:val="252525"/>
          <w:spacing w:val="-68"/>
        </w:rPr>
        <w:t>、</w:t>
      </w:r>
      <w:r>
        <w:rPr>
          <w:color w:val="252525"/>
          <w:spacing w:val="8"/>
        </w:rPr>
        <w:t>（九</w:t>
      </w:r>
      <w:r>
        <w:rPr>
          <w:color w:val="252525"/>
        </w:rPr>
        <w:t xml:space="preserve">） </w:t>
      </w:r>
      <w:r>
        <w:rPr>
          <w:color w:val="252525"/>
          <w:spacing w:val="8"/>
        </w:rPr>
        <w:t>项所列情形的说明。</w:t>
      </w:r>
    </w:p>
    <w:p>
      <w:pPr>
        <w:pStyle w:val="5"/>
        <w:spacing w:line="340" w:lineRule="auto"/>
        <w:ind w:left="227" w:right="280" w:firstLine="657"/>
        <w:jc w:val="both"/>
      </w:pPr>
      <w:r>
        <w:rPr>
          <w:color w:val="252525"/>
        </w:rPr>
        <w:t>属于本办法第二条第一款第（二）项规定的投诉的，投诉材料应当包括前款第（一）项规定的信息、投资环境方面存在的相关问题以及具体政策措施建议。</w:t>
      </w:r>
    </w:p>
    <w:p>
      <w:pPr>
        <w:pStyle w:val="5"/>
        <w:spacing w:line="338" w:lineRule="auto"/>
        <w:ind w:left="227" w:right="282" w:firstLine="657"/>
      </w:pPr>
      <w:r>
        <w:rPr>
          <w:color w:val="252525"/>
        </w:rPr>
        <w:t>投诉材料应当用中文书写。有关证据和材料原件以外文书写的，应当提交准确、完整的中文翻译件。</w:t>
      </w:r>
    </w:p>
    <w:p>
      <w:pPr>
        <w:pStyle w:val="5"/>
        <w:spacing w:line="338" w:lineRule="auto"/>
        <w:ind w:left="227" w:right="279" w:firstLine="658"/>
        <w:jc w:val="both"/>
      </w:pPr>
      <w:r>
        <w:rPr>
          <w:b/>
          <w:color w:val="252525"/>
        </w:rPr>
        <w:t xml:space="preserve">第十二条 </w:t>
      </w:r>
      <w:r>
        <w:rPr>
          <w:color w:val="252525"/>
        </w:rPr>
        <w:t>投诉人可以委托他人进行投诉。投诉人委托他人进行投诉的，除本办法第十一条规定的材料以外，还应当向投诉工作机构提交投诉人的身份证明、出具的授权委托书和受委托人的身份证明。授权委托书应当载明委托事项、权限和期限。</w:t>
      </w:r>
    </w:p>
    <w:p>
      <w:pPr>
        <w:pStyle w:val="5"/>
        <w:spacing w:before="2" w:line="340" w:lineRule="auto"/>
        <w:ind w:left="227" w:right="279" w:firstLine="658"/>
        <w:jc w:val="both"/>
      </w:pPr>
      <w:r>
        <w:rPr>
          <w:b/>
          <w:color w:val="252525"/>
          <w:spacing w:val="5"/>
        </w:rPr>
        <w:t xml:space="preserve">第十三条 </w:t>
      </w:r>
      <w:r>
        <w:rPr>
          <w:color w:val="252525"/>
          <w:spacing w:val="9"/>
        </w:rPr>
        <w:t>投诉材料不齐全的，投诉工作机构应当在收到</w:t>
      </w:r>
      <w:r>
        <w:rPr>
          <w:spacing w:val="-6"/>
        </w:rPr>
        <w:t xml:space="preserve">投诉材料后 </w:t>
      </w:r>
      <w:r>
        <w:t>7</w:t>
      </w:r>
      <w:r>
        <w:rPr>
          <w:spacing w:val="-6"/>
        </w:rPr>
        <w:t xml:space="preserve"> 个工作日内一次性书面通知投诉人在 </w:t>
      </w:r>
      <w:r>
        <w:t>15</w:t>
      </w:r>
      <w:r>
        <w:rPr>
          <w:spacing w:val="-11"/>
        </w:rPr>
        <w:t xml:space="preserve"> 个工作</w:t>
      </w:r>
      <w:r>
        <w:rPr>
          <w:color w:val="252525"/>
          <w:spacing w:val="8"/>
        </w:rPr>
        <w:t>日内补正。补正通知应当载明需要补正的事项和期限。</w:t>
      </w:r>
    </w:p>
    <w:p>
      <w:pPr>
        <w:pStyle w:val="5"/>
        <w:spacing w:line="403" w:lineRule="exact"/>
        <w:ind w:left="886"/>
        <w:jc w:val="both"/>
        <w:sectPr>
          <w:pgSz w:w="11910" w:h="16840"/>
          <w:pgMar w:top="1600" w:right="1300" w:bottom="1580" w:left="1360" w:header="0" w:footer="1383" w:gutter="0"/>
        </w:sectPr>
      </w:pPr>
      <w:r>
        <w:rPr>
          <w:b/>
          <w:color w:val="252525"/>
        </w:rPr>
        <w:t xml:space="preserve">第十四条 </w:t>
      </w:r>
      <w:r>
        <w:rPr>
          <w:color w:val="252525"/>
        </w:rPr>
        <w:t>投诉具有以下情形的，投诉工作机构不予受理</w:t>
      </w:r>
    </w:p>
    <w:p>
      <w:pPr>
        <w:pStyle w:val="5"/>
        <w:spacing w:before="55"/>
        <w:ind w:left="885"/>
      </w:pPr>
      <w:r>
        <w:rPr>
          <w:color w:val="252525"/>
        </w:rPr>
        <w:t>（一）投诉主体不属于外商投资企业、外国投资者的；</w:t>
      </w:r>
    </w:p>
    <w:p>
      <w:pPr>
        <w:pStyle w:val="5"/>
        <w:spacing w:before="171" w:line="338" w:lineRule="auto"/>
        <w:ind w:left="227" w:right="282" w:firstLine="657"/>
        <w:jc w:val="both"/>
      </w:pPr>
      <w:r>
        <w:rPr>
          <w:color w:val="252525"/>
          <w:spacing w:val="7"/>
        </w:rPr>
        <w:t>（二</w:t>
      </w:r>
      <w:r>
        <w:rPr>
          <w:color w:val="252525"/>
          <w:spacing w:val="-59"/>
        </w:rPr>
        <w:t>）</w:t>
      </w:r>
      <w:r>
        <w:rPr>
          <w:color w:val="252525"/>
          <w:spacing w:val="1"/>
        </w:rPr>
        <w:t>申请协调解决与其他自然人、法人或者其他组织之</w:t>
      </w:r>
      <w:r>
        <w:rPr>
          <w:color w:val="252525"/>
          <w:spacing w:val="-5"/>
        </w:rPr>
        <w:t>间民商事纠纷，或者不属于本办法规定的外商投资企业投诉事</w:t>
      </w:r>
      <w:r>
        <w:rPr>
          <w:color w:val="252525"/>
          <w:spacing w:val="8"/>
        </w:rPr>
        <w:t>项范围的；</w:t>
      </w:r>
    </w:p>
    <w:p>
      <w:pPr>
        <w:pStyle w:val="5"/>
        <w:spacing w:before="6"/>
        <w:ind w:left="885"/>
      </w:pPr>
      <w:r>
        <w:rPr>
          <w:color w:val="252525"/>
        </w:rPr>
        <w:t>（三）不属于本投诉工作机构的投诉事项处理范围的；</w:t>
      </w:r>
    </w:p>
    <w:p>
      <w:pPr>
        <w:pStyle w:val="5"/>
        <w:spacing w:before="169" w:line="338" w:lineRule="auto"/>
        <w:ind w:left="227" w:right="282" w:firstLine="657"/>
      </w:pPr>
      <w:r>
        <w:rPr>
          <w:color w:val="252525"/>
          <w:spacing w:val="8"/>
        </w:rPr>
        <w:t>（四</w:t>
      </w:r>
      <w:r>
        <w:rPr>
          <w:color w:val="252525"/>
          <w:spacing w:val="-125"/>
        </w:rPr>
        <w:t>）</w:t>
      </w:r>
      <w:r>
        <w:rPr>
          <w:color w:val="252525"/>
          <w:spacing w:val="7"/>
        </w:rPr>
        <w:t>经投诉工作机构依据本办法第十三条的规定通知补</w:t>
      </w:r>
      <w:r>
        <w:rPr>
          <w:color w:val="252525"/>
          <w:spacing w:val="8"/>
        </w:rPr>
        <w:t>正后，投诉材料仍不符合本办法第十一条要求的；</w:t>
      </w:r>
    </w:p>
    <w:p>
      <w:pPr>
        <w:pStyle w:val="5"/>
        <w:spacing w:before="4"/>
        <w:ind w:left="885"/>
      </w:pPr>
      <w:r>
        <w:rPr>
          <w:color w:val="252525"/>
        </w:rPr>
        <w:t>（五）投诉人伪造、变造证据或者明显缺乏事实依据的；</w:t>
      </w:r>
    </w:p>
    <w:p>
      <w:pPr>
        <w:pStyle w:val="5"/>
        <w:spacing w:before="170" w:line="338" w:lineRule="auto"/>
        <w:ind w:left="227" w:right="283" w:firstLine="657"/>
      </w:pPr>
      <w:r>
        <w:rPr>
          <w:color w:val="252525"/>
          <w:spacing w:val="7"/>
        </w:rPr>
        <w:t>（六</w:t>
      </w:r>
      <w:r>
        <w:rPr>
          <w:color w:val="252525"/>
          <w:spacing w:val="-59"/>
        </w:rPr>
        <w:t>）</w:t>
      </w:r>
      <w:r>
        <w:rPr>
          <w:color w:val="252525"/>
          <w:spacing w:val="1"/>
        </w:rPr>
        <w:t>没有新的证据或者法律依据，向同一投诉工作机构</w:t>
      </w:r>
      <w:r>
        <w:rPr>
          <w:color w:val="252525"/>
          <w:spacing w:val="8"/>
        </w:rPr>
        <w:t>重复投诉的；</w:t>
      </w:r>
    </w:p>
    <w:p>
      <w:pPr>
        <w:pStyle w:val="5"/>
        <w:spacing w:before="4" w:line="338" w:lineRule="auto"/>
        <w:ind w:left="227" w:right="282" w:firstLine="657"/>
      </w:pPr>
      <w:r>
        <w:rPr>
          <w:color w:val="252525"/>
          <w:spacing w:val="8"/>
        </w:rPr>
        <w:t>（七</w:t>
      </w:r>
      <w:r>
        <w:rPr>
          <w:color w:val="252525"/>
          <w:spacing w:val="-125"/>
        </w:rPr>
        <w:t>）</w:t>
      </w:r>
      <w:r>
        <w:rPr>
          <w:color w:val="252525"/>
          <w:spacing w:val="7"/>
        </w:rPr>
        <w:t>同一投诉事项已经由上级投诉工作机构受理或者处</w:t>
      </w:r>
      <w:r>
        <w:rPr>
          <w:color w:val="252525"/>
          <w:spacing w:val="8"/>
        </w:rPr>
        <w:t>理终结的；</w:t>
      </w:r>
    </w:p>
    <w:p>
      <w:pPr>
        <w:pStyle w:val="5"/>
        <w:spacing w:before="3"/>
        <w:ind w:left="885"/>
      </w:pPr>
      <w:r>
        <w:rPr>
          <w:color w:val="252525"/>
          <w:spacing w:val="8"/>
        </w:rPr>
        <w:t>（八</w:t>
      </w:r>
      <w:r>
        <w:rPr>
          <w:color w:val="252525"/>
          <w:spacing w:val="-125"/>
        </w:rPr>
        <w:t>）</w:t>
      </w:r>
      <w:r>
        <w:rPr>
          <w:color w:val="252525"/>
          <w:spacing w:val="7"/>
        </w:rPr>
        <w:t>同一投诉事项已经由信访等部门受理或者处理终结</w:t>
      </w:r>
    </w:p>
    <w:p>
      <w:pPr>
        <w:pStyle w:val="5"/>
        <w:rPr>
          <w:sz w:val="9"/>
        </w:rPr>
      </w:pPr>
    </w:p>
    <w:p>
      <w:pPr>
        <w:pStyle w:val="5"/>
        <w:spacing w:before="56"/>
        <w:ind w:left="227"/>
      </w:pPr>
      <w:r>
        <w:rPr>
          <w:color w:val="252525"/>
        </w:rPr>
        <w:t>的；</w:t>
      </w:r>
    </w:p>
    <w:p>
      <w:pPr>
        <w:pStyle w:val="5"/>
        <w:spacing w:before="169" w:line="338" w:lineRule="auto"/>
        <w:ind w:left="227" w:right="283" w:firstLine="657"/>
      </w:pPr>
      <w:r>
        <w:rPr>
          <w:color w:val="252525"/>
          <w:spacing w:val="7"/>
        </w:rPr>
        <w:t>（九</w:t>
      </w:r>
      <w:r>
        <w:rPr>
          <w:color w:val="252525"/>
          <w:spacing w:val="-59"/>
        </w:rPr>
        <w:t>）</w:t>
      </w:r>
      <w:r>
        <w:rPr>
          <w:color w:val="252525"/>
          <w:spacing w:val="3"/>
        </w:rPr>
        <w:t>同一投诉事项已经进入或者完成行政复议、行政诉</w:t>
      </w:r>
      <w:r>
        <w:rPr>
          <w:color w:val="252525"/>
          <w:spacing w:val="8"/>
        </w:rPr>
        <w:t>讼等程序的。</w:t>
      </w:r>
    </w:p>
    <w:p>
      <w:pPr>
        <w:pStyle w:val="5"/>
        <w:spacing w:before="4" w:line="338" w:lineRule="auto"/>
        <w:ind w:left="227" w:right="292" w:firstLine="658"/>
      </w:pPr>
      <w:r>
        <w:rPr>
          <w:b/>
          <w:color w:val="252525"/>
        </w:rPr>
        <w:t xml:space="preserve">第十五条 </w:t>
      </w:r>
      <w:r>
        <w:rPr>
          <w:color w:val="252525"/>
        </w:rPr>
        <w:t>投诉工作机构接到完整齐备的投诉材料，应当</w:t>
      </w:r>
      <w:r>
        <w:t>在 7 个工作日内作出是否受理的决定。</w:t>
      </w:r>
    </w:p>
    <w:p>
      <w:pPr>
        <w:pStyle w:val="5"/>
        <w:spacing w:before="3" w:line="340" w:lineRule="auto"/>
        <w:ind w:left="227" w:right="282" w:firstLine="657"/>
      </w:pPr>
      <w:r>
        <w:rPr>
          <w:color w:val="252525"/>
        </w:rPr>
        <w:t>符合投诉受理条件的，应当予以受理并向投诉人发出投诉受理通知书。</w:t>
      </w:r>
    </w:p>
    <w:p>
      <w:pPr>
        <w:pStyle w:val="5"/>
        <w:spacing w:line="338" w:lineRule="auto"/>
        <w:ind w:left="227" w:right="282" w:firstLine="657"/>
      </w:pPr>
      <w:r>
        <w:rPr>
          <w:color w:val="252525"/>
        </w:rPr>
        <w:t xml:space="preserve">不符合投诉受理条件的，投诉工作机构应当于 </w:t>
      </w:r>
      <w:r>
        <w:rPr>
          <w:rFonts w:ascii="Times New Roman" w:eastAsia="Times New Roman"/>
          <w:color w:val="252525"/>
        </w:rPr>
        <w:t xml:space="preserve">7 </w:t>
      </w:r>
      <w:r>
        <w:rPr>
          <w:color w:val="252525"/>
        </w:rPr>
        <w:t>个工作日内向投诉人发出不予受理通知书并说明不予受理的理由。属于</w:t>
      </w:r>
    </w:p>
    <w:p>
      <w:pPr>
        <w:spacing w:after="0" w:line="338" w:lineRule="auto"/>
        <w:sectPr>
          <w:pgSz w:w="11910" w:h="16840"/>
          <w:pgMar w:top="1600" w:right="1300" w:bottom="1580" w:left="1360" w:header="0" w:footer="1383" w:gutter="0"/>
        </w:sectPr>
      </w:pPr>
    </w:p>
    <w:p>
      <w:pPr>
        <w:pStyle w:val="5"/>
        <w:spacing w:before="55" w:line="340" w:lineRule="auto"/>
        <w:ind w:left="319" w:leftChars="145" w:right="280" w:firstLine="0" w:firstLineChars="0"/>
      </w:pPr>
      <w:r>
        <w:rPr>
          <w:color w:val="252525"/>
        </w:rPr>
        <w:t>本办法第十四条第一款第（三）项情形的，投诉工作机构可以告知投诉人向有关投诉工作机构提出投诉。</w:t>
      </w:r>
    </w:p>
    <w:p>
      <w:pPr>
        <w:pStyle w:val="5"/>
        <w:spacing w:before="12"/>
        <w:rPr>
          <w:sz w:val="44"/>
        </w:rPr>
      </w:pPr>
    </w:p>
    <w:p>
      <w:pPr>
        <w:pStyle w:val="5"/>
        <w:ind w:left="778" w:right="833"/>
        <w:jc w:val="center"/>
        <w:rPr>
          <w:rFonts w:hint="eastAsia" w:ascii="黑体" w:eastAsia="黑体"/>
        </w:rPr>
      </w:pPr>
      <w:r>
        <w:rPr>
          <w:rFonts w:hint="eastAsia" w:ascii="黑体" w:eastAsia="黑体"/>
          <w:color w:val="252525"/>
        </w:rPr>
        <w:t>第三章 投诉处理</w:t>
      </w:r>
    </w:p>
    <w:p>
      <w:pPr>
        <w:pStyle w:val="5"/>
        <w:spacing w:before="171" w:line="338" w:lineRule="auto"/>
        <w:ind w:left="227" w:right="279" w:firstLine="658"/>
        <w:jc w:val="both"/>
      </w:pPr>
      <w:r>
        <w:rPr>
          <w:b/>
          <w:color w:val="252525"/>
        </w:rPr>
        <w:t xml:space="preserve">第十六条 </w:t>
      </w:r>
      <w:r>
        <w:rPr>
          <w:color w:val="252525"/>
        </w:rPr>
        <w:t>投诉工作机构在受理投诉后，应当与投诉人和被投诉人进行充分沟通，了解情况，依法协调处理，推动投诉事项的妥善解决。</w:t>
      </w:r>
    </w:p>
    <w:p>
      <w:pPr>
        <w:pStyle w:val="5"/>
        <w:spacing w:before="5" w:line="338" w:lineRule="auto"/>
        <w:ind w:left="227" w:right="279" w:firstLine="658"/>
        <w:jc w:val="both"/>
      </w:pPr>
      <w:r>
        <w:rPr>
          <w:b/>
          <w:color w:val="252525"/>
        </w:rPr>
        <w:t xml:space="preserve">第十七条 </w:t>
      </w:r>
      <w:r>
        <w:rPr>
          <w:color w:val="252525"/>
        </w:rPr>
        <w:t>投诉工作机构进行投诉处理时，可以要求投诉人进一步说明情况、提供材料或者提供其他必要的协助，投诉人应当予以协助；投诉工作机构可以向被投诉人了解情况，被投诉人应当予以配合。</w:t>
      </w:r>
    </w:p>
    <w:p>
      <w:pPr>
        <w:pStyle w:val="5"/>
        <w:spacing w:before="8" w:line="338" w:lineRule="auto"/>
        <w:ind w:left="227" w:right="273" w:firstLine="657"/>
        <w:jc w:val="both"/>
      </w:pPr>
      <w:r>
        <w:rPr>
          <w:color w:val="252525"/>
        </w:rPr>
        <w:t>根据投诉事项具体情况，投诉工作机构可以组织召开会议，邀请投诉人和被投诉人共同参加，陈述意见，探讨投诉事项的解决方案。投诉工作机构根据投诉处理工作需要，可以就专业问题听取有关专家意见。</w:t>
      </w:r>
    </w:p>
    <w:p>
      <w:pPr>
        <w:pStyle w:val="5"/>
        <w:spacing w:before="7" w:line="340" w:lineRule="auto"/>
        <w:ind w:left="227" w:right="292" w:firstLine="658"/>
        <w:jc w:val="both"/>
      </w:pPr>
      <w:r>
        <w:rPr>
          <w:b/>
          <w:color w:val="252525"/>
        </w:rPr>
        <w:t xml:space="preserve">第十八条 </w:t>
      </w:r>
      <w:r>
        <w:rPr>
          <w:color w:val="252525"/>
        </w:rPr>
        <w:t>根据投诉事项不同情况，投诉工作机构可以采取下列方式进行处理：</w:t>
      </w:r>
    </w:p>
    <w:p>
      <w:pPr>
        <w:pStyle w:val="5"/>
        <w:spacing w:line="338" w:lineRule="auto"/>
        <w:ind w:left="227" w:right="282" w:firstLine="657"/>
      </w:pPr>
      <w:r>
        <w:rPr>
          <w:color w:val="252525"/>
          <w:spacing w:val="7"/>
        </w:rPr>
        <w:t>（一</w:t>
      </w:r>
      <w:r>
        <w:rPr>
          <w:color w:val="252525"/>
          <w:spacing w:val="-59"/>
        </w:rPr>
        <w:t>）</w:t>
      </w:r>
      <w:r>
        <w:rPr>
          <w:color w:val="252525"/>
          <w:spacing w:val="2"/>
        </w:rPr>
        <w:t>推动投诉人和被投诉人达成谅解</w:t>
      </w:r>
      <w:r>
        <w:rPr>
          <w:color w:val="252525"/>
          <w:spacing w:val="7"/>
        </w:rPr>
        <w:t>（包括达成和解协</w:t>
      </w:r>
      <w:r>
        <w:rPr>
          <w:color w:val="252525"/>
          <w:spacing w:val="8"/>
        </w:rPr>
        <w:t>议）；</w:t>
      </w:r>
    </w:p>
    <w:p>
      <w:pPr>
        <w:pStyle w:val="5"/>
        <w:ind w:left="885"/>
      </w:pPr>
      <w:r>
        <w:rPr>
          <w:color w:val="252525"/>
        </w:rPr>
        <w:t>（二）与被投诉人进行协调；</w:t>
      </w:r>
    </w:p>
    <w:p>
      <w:pPr>
        <w:pStyle w:val="5"/>
        <w:spacing w:before="170" w:line="338" w:lineRule="auto"/>
        <w:ind w:left="227" w:right="282" w:firstLine="657"/>
        <w:sectPr>
          <w:pgSz w:w="11910" w:h="16840"/>
          <w:pgMar w:top="1600" w:right="1300" w:bottom="1580" w:left="1360" w:header="0" w:footer="1383" w:gutter="0"/>
        </w:sectPr>
      </w:pPr>
      <w:r>
        <w:rPr>
          <w:color w:val="252525"/>
          <w:spacing w:val="8"/>
        </w:rPr>
        <w:t>（三</w:t>
      </w:r>
      <w:r>
        <w:rPr>
          <w:color w:val="252525"/>
          <w:spacing w:val="-125"/>
        </w:rPr>
        <w:t>）</w:t>
      </w:r>
      <w:r>
        <w:rPr>
          <w:color w:val="252525"/>
          <w:spacing w:val="7"/>
        </w:rPr>
        <w:t>向县级以上人民政府及其有关部门提交完善相关政</w:t>
      </w:r>
      <w:r>
        <w:rPr>
          <w:color w:val="252525"/>
          <w:spacing w:val="8"/>
        </w:rPr>
        <w:t>策措施的建议；</w:t>
      </w:r>
    </w:p>
    <w:p>
      <w:pPr>
        <w:pStyle w:val="5"/>
        <w:spacing w:before="55"/>
        <w:ind w:left="885"/>
      </w:pPr>
      <w:r>
        <w:rPr>
          <w:color w:val="252525"/>
        </w:rPr>
        <w:t>（四）投诉工作机构认为适当的其他处理方式。</w:t>
      </w:r>
    </w:p>
    <w:p>
      <w:pPr>
        <w:pStyle w:val="5"/>
        <w:spacing w:before="171" w:line="338" w:lineRule="auto"/>
        <w:ind w:left="227" w:right="280" w:firstLine="657"/>
        <w:jc w:val="both"/>
      </w:pPr>
      <w:r>
        <w:rPr>
          <w:color w:val="252525"/>
        </w:rPr>
        <w:t>投诉人和被投诉人签署和解协议的，应当写明达成和解的事项和结果。依法订立的和解协议对投诉人和被投诉人具有约束力。被投诉人不履行生效和解协议的，依据《中华人民共和国外商投资法实施条例》第四十一条的规定处理。</w:t>
      </w:r>
    </w:p>
    <w:p>
      <w:pPr>
        <w:pStyle w:val="5"/>
        <w:spacing w:before="7" w:line="340" w:lineRule="auto"/>
        <w:ind w:left="227" w:right="282" w:firstLine="658"/>
        <w:jc w:val="both"/>
      </w:pPr>
      <w:r>
        <w:rPr>
          <w:b/>
          <w:color w:val="252525"/>
        </w:rPr>
        <w:t xml:space="preserve">第十九条 </w:t>
      </w:r>
      <w:r>
        <w:rPr>
          <w:color w:val="252525"/>
        </w:rPr>
        <w:t>投诉工作机构应当在受理投</w:t>
      </w:r>
      <w:r>
        <w:t>诉之日起 60 个工</w:t>
      </w:r>
      <w:r>
        <w:rPr>
          <w:color w:val="252525"/>
        </w:rPr>
        <w:t>作日内办结受理的投诉事项。涉及部门多、情况复杂的投诉事项，可以适当延长处理期限。</w:t>
      </w:r>
    </w:p>
    <w:p>
      <w:pPr>
        <w:spacing w:before="0" w:line="403" w:lineRule="exact"/>
        <w:ind w:left="886" w:right="0" w:firstLine="0"/>
        <w:jc w:val="both"/>
        <w:rPr>
          <w:sz w:val="32"/>
        </w:rPr>
      </w:pPr>
      <w:r>
        <w:rPr>
          <w:b/>
          <w:color w:val="252525"/>
          <w:sz w:val="32"/>
        </w:rPr>
        <w:t xml:space="preserve">第二十条 </w:t>
      </w:r>
      <w:r>
        <w:rPr>
          <w:color w:val="252525"/>
          <w:sz w:val="32"/>
        </w:rPr>
        <w:t>有下列情况之一的，投诉处理终结：</w:t>
      </w:r>
    </w:p>
    <w:p>
      <w:pPr>
        <w:pStyle w:val="5"/>
        <w:spacing w:before="170" w:line="340" w:lineRule="auto"/>
        <w:ind w:left="227" w:right="149" w:firstLine="657"/>
      </w:pPr>
      <w:r>
        <w:rPr>
          <w:color w:val="252525"/>
        </w:rPr>
        <w:t>（一）投诉工作机构依据本办法第十八条进行协调处理， 投诉人同意终结的；</w:t>
      </w:r>
    </w:p>
    <w:p>
      <w:pPr>
        <w:pStyle w:val="5"/>
        <w:spacing w:line="338" w:lineRule="auto"/>
        <w:ind w:left="227" w:right="282" w:firstLine="657"/>
      </w:pPr>
      <w:r>
        <w:rPr>
          <w:color w:val="252525"/>
          <w:spacing w:val="7"/>
        </w:rPr>
        <w:t>（二</w:t>
      </w:r>
      <w:r>
        <w:rPr>
          <w:color w:val="252525"/>
          <w:spacing w:val="-59"/>
        </w:rPr>
        <w:t>）</w:t>
      </w:r>
      <w:r>
        <w:rPr>
          <w:color w:val="252525"/>
        </w:rPr>
        <w:t>投诉事项与事实不符的，或者投诉人拒绝提供材料</w:t>
      </w:r>
      <w:r>
        <w:rPr>
          <w:color w:val="252525"/>
          <w:spacing w:val="8"/>
        </w:rPr>
        <w:t>导致无法查明有关事实的；</w:t>
      </w:r>
    </w:p>
    <w:p>
      <w:pPr>
        <w:pStyle w:val="5"/>
        <w:ind w:left="885"/>
      </w:pPr>
      <w:r>
        <w:rPr>
          <w:color w:val="252525"/>
        </w:rPr>
        <w:t>（三）投诉人的有关诉求没有法律依据的；</w:t>
      </w:r>
    </w:p>
    <w:p>
      <w:pPr>
        <w:pStyle w:val="5"/>
        <w:spacing w:before="170"/>
        <w:ind w:left="885"/>
      </w:pPr>
      <w:r>
        <w:rPr>
          <w:color w:val="252525"/>
        </w:rPr>
        <w:t>（四）投诉人书面撤回投诉的；</w:t>
      </w:r>
    </w:p>
    <w:p>
      <w:pPr>
        <w:pStyle w:val="5"/>
        <w:spacing w:before="169"/>
        <w:ind w:left="885"/>
      </w:pPr>
      <w:r>
        <w:rPr>
          <w:color w:val="252525"/>
        </w:rPr>
        <w:t>（五）投诉人不再符合投诉主体资格的；</w:t>
      </w:r>
    </w:p>
    <w:p>
      <w:pPr>
        <w:pStyle w:val="5"/>
        <w:spacing w:before="171" w:line="338" w:lineRule="auto"/>
        <w:ind w:left="227" w:right="281" w:firstLine="657"/>
      </w:pPr>
      <w:r>
        <w:t>（六）经投诉工作机构联系，投诉人连续 30 日无正当理</w:t>
      </w:r>
      <w:r>
        <w:rPr>
          <w:color w:val="252525"/>
        </w:rPr>
        <w:t>由不参加投诉处理工作的。</w:t>
      </w:r>
    </w:p>
    <w:p>
      <w:pPr>
        <w:pStyle w:val="5"/>
        <w:spacing w:before="3"/>
        <w:ind w:left="885"/>
      </w:pPr>
      <w:r>
        <w:rPr>
          <w:color w:val="252525"/>
        </w:rPr>
        <w:t>投诉处理</w:t>
      </w:r>
      <w:r>
        <w:rPr>
          <w:rFonts w:hint="eastAsia"/>
          <w:color w:val="252525"/>
          <w:highlight w:val="none"/>
          <w:lang w:eastAsia="zh-CN"/>
        </w:rPr>
        <w:t>期间</w:t>
      </w:r>
      <w:r>
        <w:rPr>
          <w:color w:val="252525"/>
        </w:rPr>
        <w:t>，出现本办法第十四条第（七）、（八）、</w:t>
      </w:r>
    </w:p>
    <w:p>
      <w:pPr>
        <w:pStyle w:val="5"/>
        <w:spacing w:before="171"/>
        <w:ind w:left="227"/>
      </w:pPr>
      <w:r>
        <w:rPr>
          <w:color w:val="252525"/>
        </w:rPr>
        <w:t>（九）项所列情形的，视同投诉人书面撤回投诉。</w:t>
      </w:r>
    </w:p>
    <w:p>
      <w:pPr>
        <w:pStyle w:val="5"/>
        <w:spacing w:before="169" w:line="338" w:lineRule="auto"/>
        <w:ind w:left="227" w:right="281" w:firstLine="657"/>
        <w:sectPr>
          <w:pgSz w:w="11910" w:h="16840"/>
          <w:pgMar w:top="1600" w:right="1300" w:bottom="1580" w:left="1360" w:header="0" w:footer="1383" w:gutter="0"/>
        </w:sectPr>
      </w:pPr>
      <w:r>
        <w:rPr>
          <w:color w:val="252525"/>
        </w:rPr>
        <w:t xml:space="preserve">投诉处理终结后，投诉工作机构应当在 </w:t>
      </w:r>
      <w:r>
        <w:rPr>
          <w:rFonts w:ascii="Times New Roman" w:eastAsia="Times New Roman"/>
          <w:color w:val="252525"/>
        </w:rPr>
        <w:t xml:space="preserve">3 </w:t>
      </w:r>
      <w:r>
        <w:rPr>
          <w:color w:val="252525"/>
        </w:rPr>
        <w:t>个工作日内将投诉处理结果书面通知投诉人。</w:t>
      </w:r>
    </w:p>
    <w:p>
      <w:pPr>
        <w:pStyle w:val="5"/>
        <w:spacing w:before="55" w:line="340" w:lineRule="auto"/>
        <w:ind w:right="282" w:firstLine="964" w:firstLineChars="300"/>
        <w:jc w:val="both"/>
      </w:pPr>
      <w:r>
        <w:rPr>
          <w:b/>
          <w:color w:val="252525"/>
        </w:rPr>
        <w:t xml:space="preserve">第二十一条 </w:t>
      </w:r>
      <w:r>
        <w:rPr>
          <w:color w:val="252525"/>
        </w:rPr>
        <w:t>投诉事项自受理之日起一年未能依据本办法第二十条处理终结的，投诉工作机构应当及时向本级人民政府报告有关情况，提出有关工作建议。</w:t>
      </w:r>
    </w:p>
    <w:p>
      <w:pPr>
        <w:pStyle w:val="5"/>
        <w:spacing w:line="338" w:lineRule="auto"/>
        <w:ind w:left="227" w:right="282" w:firstLine="658"/>
        <w:jc w:val="both"/>
      </w:pPr>
      <w:r>
        <w:rPr>
          <w:b/>
          <w:color w:val="252525"/>
          <w:spacing w:val="5"/>
        </w:rPr>
        <w:t xml:space="preserve">第二十二条 </w:t>
      </w:r>
      <w:r>
        <w:rPr>
          <w:color w:val="252525"/>
          <w:spacing w:val="8"/>
        </w:rPr>
        <w:t>投诉人对地方投诉工作机构作出的不予受理</w:t>
      </w:r>
      <w:r>
        <w:rPr>
          <w:color w:val="252525"/>
          <w:spacing w:val="-2"/>
        </w:rPr>
        <w:t>决定或者投诉处理结果有异议的，可以就原投诉事项逐级向上</w:t>
      </w:r>
      <w:r>
        <w:rPr>
          <w:color w:val="252525"/>
          <w:spacing w:val="-9"/>
        </w:rPr>
        <w:t>级投诉工作机构提起投诉。上级投诉工作机构可以根据本机构</w:t>
      </w:r>
      <w:r>
        <w:rPr>
          <w:color w:val="252525"/>
          <w:spacing w:val="8"/>
        </w:rPr>
        <w:t>投诉工作规则决定是否受理原投诉事项。</w:t>
      </w:r>
    </w:p>
    <w:p>
      <w:pPr>
        <w:pStyle w:val="5"/>
        <w:spacing w:before="2" w:line="338" w:lineRule="auto"/>
        <w:ind w:left="227" w:right="292" w:firstLine="658"/>
        <w:jc w:val="both"/>
      </w:pPr>
      <w:r>
        <w:rPr>
          <w:b/>
          <w:color w:val="252525"/>
        </w:rPr>
        <w:t xml:space="preserve">第二十三条 </w:t>
      </w:r>
      <w:r>
        <w:rPr>
          <w:color w:val="252525"/>
        </w:rPr>
        <w:t>投诉工作机构应当建立健全内部管理制度， 依法采取有效措施保护投诉处理过程中知悉的投诉人的商业秘密、保密商务信息和个人隐私。</w:t>
      </w:r>
    </w:p>
    <w:p>
      <w:pPr>
        <w:pStyle w:val="5"/>
        <w:spacing w:before="8"/>
        <w:rPr>
          <w:sz w:val="45"/>
        </w:rPr>
      </w:pPr>
    </w:p>
    <w:p>
      <w:pPr>
        <w:pStyle w:val="5"/>
        <w:spacing w:before="1"/>
        <w:ind w:left="778" w:right="834"/>
        <w:jc w:val="center"/>
        <w:rPr>
          <w:rFonts w:hint="eastAsia" w:ascii="黑体" w:eastAsia="黑体"/>
        </w:rPr>
      </w:pPr>
      <w:r>
        <w:rPr>
          <w:rFonts w:hint="eastAsia" w:ascii="黑体" w:eastAsia="黑体"/>
          <w:color w:val="252525"/>
        </w:rPr>
        <w:t>第四章 投诉工作管理制度</w:t>
      </w:r>
    </w:p>
    <w:p>
      <w:pPr>
        <w:pStyle w:val="5"/>
        <w:spacing w:before="169" w:line="340" w:lineRule="auto"/>
        <w:ind w:left="227" w:right="281" w:firstLine="658"/>
        <w:jc w:val="both"/>
      </w:pPr>
      <w:r>
        <w:rPr>
          <w:b/>
          <w:color w:val="252525"/>
        </w:rPr>
        <w:t xml:space="preserve">第二十四条 </w:t>
      </w:r>
      <w:r>
        <w:rPr>
          <w:color w:val="252525"/>
        </w:rPr>
        <w:t>投诉工作机构应当建立投诉档案管理制度， 及时、全面、准确记录有关投诉事项的受理和处理情况，按年度进行归档。</w:t>
      </w:r>
    </w:p>
    <w:p>
      <w:pPr>
        <w:pStyle w:val="5"/>
        <w:spacing w:line="340" w:lineRule="auto"/>
        <w:ind w:left="227" w:right="281" w:firstLine="658"/>
        <w:jc w:val="both"/>
      </w:pPr>
      <w:r>
        <w:rPr>
          <w:b/>
          <w:color w:val="252525"/>
        </w:rPr>
        <w:t xml:space="preserve">第二十五条 </w:t>
      </w:r>
      <w:r>
        <w:rPr>
          <w:color w:val="252525"/>
        </w:rPr>
        <w:t>地方投诉工作机构应当每两个月向上一级投诉工作机构上报投诉工作情况，包括收到投诉数量、处理进展情况、已处理完结投诉事项的详细情况和有关政策建议等。</w:t>
      </w:r>
    </w:p>
    <w:p>
      <w:pPr>
        <w:pStyle w:val="5"/>
        <w:spacing w:line="340" w:lineRule="auto"/>
        <w:ind w:left="227" w:right="283" w:firstLine="657"/>
        <w:jc w:val="both"/>
      </w:pPr>
      <w:r>
        <w:rPr>
          <w:spacing w:val="-8"/>
        </w:rPr>
        <w:t xml:space="preserve">省、自治区、直辖市投诉工作机构应当在单数月前 </w:t>
      </w:r>
      <w:r>
        <w:t>7</w:t>
      </w:r>
      <w:r>
        <w:rPr>
          <w:spacing w:val="-19"/>
        </w:rPr>
        <w:t xml:space="preserve"> 个工</w:t>
      </w:r>
      <w:r>
        <w:rPr>
          <w:color w:val="252525"/>
          <w:spacing w:val="14"/>
        </w:rPr>
        <w:t>作日内向全国外资投诉中心上报前两个月本地区投诉工作情</w:t>
      </w:r>
      <w:r>
        <w:rPr>
          <w:color w:val="252525"/>
          <w:spacing w:val="8"/>
        </w:rPr>
        <w:t>况，由全国外资投诉中心汇总后提交联席会议办公室。</w:t>
      </w:r>
    </w:p>
    <w:p>
      <w:pPr>
        <w:spacing w:before="0" w:line="403" w:lineRule="exact"/>
        <w:ind w:left="886" w:right="0" w:firstLine="0"/>
        <w:jc w:val="both"/>
        <w:rPr>
          <w:sz w:val="32"/>
        </w:rPr>
        <w:sectPr>
          <w:pgSz w:w="11910" w:h="16840"/>
          <w:pgMar w:top="1600" w:right="1300" w:bottom="1580" w:left="1360" w:header="0" w:footer="1383" w:gutter="0"/>
        </w:sectPr>
      </w:pPr>
      <w:r>
        <w:rPr>
          <w:b/>
          <w:color w:val="252525"/>
          <w:sz w:val="32"/>
        </w:rPr>
        <w:t xml:space="preserve">第二十六条 </w:t>
      </w:r>
      <w:r>
        <w:rPr>
          <w:color w:val="252525"/>
          <w:sz w:val="32"/>
        </w:rPr>
        <w:t>地方投诉工作机构在处理投诉过程中，发现</w:t>
      </w:r>
    </w:p>
    <w:p>
      <w:pPr>
        <w:pStyle w:val="5"/>
        <w:spacing w:line="340" w:lineRule="auto"/>
        <w:ind w:left="319" w:leftChars="145" w:right="283" w:firstLine="0" w:firstLineChars="0"/>
        <w:jc w:val="both"/>
        <w:rPr>
          <w:spacing w:val="-8"/>
        </w:rPr>
      </w:pPr>
      <w:r>
        <w:rPr>
          <w:spacing w:val="-8"/>
        </w:rPr>
        <w:t>有关地方或者部门工作中存在普遍性问题，或者有关规范性文件存在违反法律规定或者明显不当的情形的，可以向全国外资投诉中心反映并提出完善政策措施建议，由全国外资投诉中心汇总后提交联席会议办公室。</w:t>
      </w:r>
    </w:p>
    <w:p>
      <w:pPr>
        <w:pStyle w:val="5"/>
        <w:spacing w:before="9" w:line="338" w:lineRule="auto"/>
        <w:ind w:left="227" w:right="280" w:firstLine="658"/>
        <w:jc w:val="both"/>
      </w:pPr>
      <w:r>
        <w:rPr>
          <w:b/>
          <w:color w:val="252525"/>
        </w:rPr>
        <w:t xml:space="preserve">第二十七条 </w:t>
      </w:r>
      <w:r>
        <w:rPr>
          <w:color w:val="252525"/>
        </w:rPr>
        <w:t>全国外资投诉中心督促各省、自治区、直辖市投诉工作，建立定期督查制度，向各省、自治区、直辖市人民政府通报投诉工作情况，并视情向社会公示。</w:t>
      </w:r>
    </w:p>
    <w:p>
      <w:pPr>
        <w:pStyle w:val="5"/>
        <w:spacing w:before="5" w:line="338" w:lineRule="auto"/>
        <w:ind w:left="227" w:right="150" w:firstLine="658"/>
      </w:pPr>
      <w:r>
        <w:rPr>
          <w:b/>
          <w:color w:val="252525"/>
          <w:spacing w:val="4"/>
        </w:rPr>
        <w:t xml:space="preserve">第二十八条 </w:t>
      </w:r>
      <w:r>
        <w:rPr>
          <w:color w:val="252525"/>
          <w:spacing w:val="10"/>
        </w:rPr>
        <w:t>全国外资投诉中心应当按年度向联席会议办</w:t>
      </w:r>
      <w:r>
        <w:rPr>
          <w:color w:val="252525"/>
          <w:spacing w:val="7"/>
        </w:rPr>
        <w:t>公室报送外商投资企业权益保护建议书，总结外商投资企业、外国投资者、商会、协会、有关地方和部门反映的典型案例、</w:t>
      </w:r>
      <w:r>
        <w:rPr>
          <w:color w:val="252525"/>
          <w:spacing w:val="-5"/>
        </w:rPr>
        <w:t>重大问题、政策措施建议，提出加强投资保护、改善投资环境的相关建议。</w:t>
      </w:r>
    </w:p>
    <w:p>
      <w:pPr>
        <w:pStyle w:val="5"/>
        <w:rPr>
          <w:sz w:val="46"/>
        </w:rPr>
      </w:pPr>
    </w:p>
    <w:p>
      <w:pPr>
        <w:pStyle w:val="5"/>
        <w:ind w:left="771" w:right="835"/>
        <w:jc w:val="center"/>
        <w:rPr>
          <w:rFonts w:hint="eastAsia" w:ascii="黑体" w:eastAsia="黑体"/>
        </w:rPr>
      </w:pPr>
      <w:r>
        <w:rPr>
          <w:rFonts w:hint="eastAsia" w:ascii="黑体" w:eastAsia="黑体"/>
          <w:color w:val="252525"/>
        </w:rPr>
        <w:t>第五章 附则</w:t>
      </w:r>
    </w:p>
    <w:p>
      <w:pPr>
        <w:pStyle w:val="5"/>
        <w:spacing w:before="170" w:line="338" w:lineRule="auto"/>
        <w:ind w:left="227" w:right="117" w:firstLine="658"/>
      </w:pPr>
      <w:r>
        <w:rPr>
          <w:b/>
          <w:color w:val="252525"/>
          <w:spacing w:val="4"/>
        </w:rPr>
        <w:t xml:space="preserve">第二十九条 </w:t>
      </w:r>
      <w:r>
        <w:rPr>
          <w:color w:val="252525"/>
          <w:spacing w:val="10"/>
        </w:rPr>
        <w:t>投诉工作机构及其工作人员在处理外商投资</w:t>
      </w:r>
      <w:r>
        <w:rPr>
          <w:color w:val="252525"/>
          <w:spacing w:val="-12"/>
        </w:rPr>
        <w:t>企业投诉过程中滥用职权、玩忽职守、徇私舞弊的，或者泄露、</w:t>
      </w:r>
      <w:r>
        <w:rPr>
          <w:color w:val="252525"/>
          <w:spacing w:val="1"/>
        </w:rPr>
        <w:t>非法向他人提供投诉处理过程中知悉的商业秘密、保密商务信</w:t>
      </w:r>
      <w:r>
        <w:rPr>
          <w:color w:val="252525"/>
          <w:spacing w:val="-7"/>
        </w:rPr>
        <w:t>息和个人隐私的，依据《中华人民共和国外商投资法》第三十</w:t>
      </w:r>
      <w:r>
        <w:rPr>
          <w:color w:val="252525"/>
          <w:spacing w:val="8"/>
        </w:rPr>
        <w:t>九条的规定处理。</w:t>
      </w:r>
    </w:p>
    <w:p>
      <w:pPr>
        <w:pStyle w:val="5"/>
        <w:spacing w:before="10" w:line="338" w:lineRule="auto"/>
        <w:ind w:left="227" w:right="292" w:firstLine="658"/>
      </w:pPr>
      <w:r>
        <w:rPr>
          <w:b/>
          <w:color w:val="252525"/>
        </w:rPr>
        <w:t xml:space="preserve">第三十条 </w:t>
      </w:r>
      <w:r>
        <w:rPr>
          <w:color w:val="252525"/>
        </w:rPr>
        <w:t>投诉人通过外商投资投诉工作机制反映或者申请协调解决问题，任何单位和个人不得压制或者打击报复。</w:t>
      </w:r>
    </w:p>
    <w:p>
      <w:pPr>
        <w:spacing w:before="3"/>
        <w:ind w:left="886" w:right="0" w:firstLine="0"/>
        <w:jc w:val="left"/>
        <w:rPr>
          <w:sz w:val="32"/>
        </w:rPr>
        <w:sectPr>
          <w:pgSz w:w="11910" w:h="16840"/>
          <w:pgMar w:top="1600" w:right="1300" w:bottom="1580" w:left="1360" w:header="0" w:footer="1383" w:gutter="0"/>
        </w:sectPr>
      </w:pPr>
      <w:r>
        <w:rPr>
          <w:b/>
          <w:color w:val="252525"/>
          <w:sz w:val="32"/>
        </w:rPr>
        <w:t xml:space="preserve">第三十一条 </w:t>
      </w:r>
      <w:r>
        <w:rPr>
          <w:color w:val="252525"/>
          <w:sz w:val="32"/>
        </w:rPr>
        <w:t>香港特别行政区、澳门特别行政区、台湾地</w:t>
      </w:r>
    </w:p>
    <w:p>
      <w:pPr>
        <w:pStyle w:val="5"/>
        <w:spacing w:before="55" w:line="340" w:lineRule="auto"/>
        <w:ind w:left="319" w:leftChars="145" w:right="289" w:firstLine="0" w:firstLineChars="0"/>
      </w:pPr>
      <w:r>
        <w:rPr>
          <w:color w:val="252525"/>
        </w:rPr>
        <w:t>区投资者以及定居在国外的中国公民所投资企业投诉工作，参照本办法办理。</w:t>
      </w:r>
    </w:p>
    <w:p>
      <w:pPr>
        <w:spacing w:before="0" w:line="406" w:lineRule="exact"/>
        <w:ind w:left="886" w:right="0" w:firstLine="0"/>
        <w:jc w:val="left"/>
        <w:rPr>
          <w:sz w:val="32"/>
        </w:rPr>
      </w:pPr>
      <w:r>
        <w:rPr>
          <w:b/>
          <w:color w:val="252525"/>
          <w:sz w:val="32"/>
        </w:rPr>
        <w:t xml:space="preserve">第三十二条 </w:t>
      </w:r>
      <w:r>
        <w:rPr>
          <w:color w:val="252525"/>
          <w:sz w:val="32"/>
        </w:rPr>
        <w:t>本办法由商务部负责解释。</w:t>
      </w:r>
    </w:p>
    <w:p>
      <w:pPr>
        <w:pStyle w:val="5"/>
        <w:spacing w:before="170"/>
        <w:ind w:left="886"/>
      </w:pPr>
      <w:r>
        <w:rPr>
          <w:b/>
          <w:color w:val="252525"/>
          <w:spacing w:val="2"/>
        </w:rPr>
        <w:t xml:space="preserve">第三十三条 </w:t>
      </w:r>
      <w:r>
        <w:rPr>
          <w:color w:val="252525"/>
          <w:spacing w:val="7"/>
        </w:rPr>
        <w:t>本办法</w:t>
      </w:r>
      <w:r>
        <w:rPr>
          <w:spacing w:val="-36"/>
        </w:rPr>
        <w:t xml:space="preserve">自 </w:t>
      </w:r>
      <w:r>
        <w:rPr>
          <w:spacing w:val="3"/>
        </w:rPr>
        <w:t>2020</w:t>
      </w:r>
      <w:r>
        <w:rPr>
          <w:spacing w:val="-49"/>
        </w:rPr>
        <w:t xml:space="preserve"> 年 </w:t>
      </w:r>
      <w:r>
        <w:t>10</w:t>
      </w:r>
      <w:r>
        <w:rPr>
          <w:spacing w:val="-48"/>
        </w:rPr>
        <w:t xml:space="preserve"> 月 </w:t>
      </w:r>
      <w:r>
        <w:t>1</w:t>
      </w:r>
      <w:r>
        <w:rPr>
          <w:spacing w:val="-12"/>
        </w:rPr>
        <w:t xml:space="preserve"> 日起施行。</w:t>
      </w:r>
      <w:r>
        <w:rPr>
          <w:spacing w:val="3"/>
        </w:rPr>
        <w:t>2006</w:t>
      </w:r>
      <w:r>
        <w:rPr>
          <w:spacing w:val="-38"/>
        </w:rPr>
        <w:t xml:space="preserve"> 年</w:t>
      </w:r>
    </w:p>
    <w:p>
      <w:pPr>
        <w:pStyle w:val="5"/>
        <w:spacing w:before="171" w:line="338" w:lineRule="auto"/>
        <w:ind w:left="227" w:right="280"/>
      </w:pPr>
      <w:r>
        <w:t>9</w:t>
      </w:r>
      <w:r>
        <w:rPr>
          <w:spacing w:val="-48"/>
        </w:rPr>
        <w:t xml:space="preserve"> 月 </w:t>
      </w:r>
      <w:r>
        <w:t>1</w:t>
      </w:r>
      <w:r>
        <w:rPr>
          <w:spacing w:val="-17"/>
        </w:rPr>
        <w:t xml:space="preserve"> 日商务部第 </w:t>
      </w:r>
      <w:r>
        <w:t>2</w:t>
      </w:r>
      <w:r>
        <w:rPr>
          <w:spacing w:val="-5"/>
        </w:rPr>
        <w:t xml:space="preserve"> 号令公布的《商务部外商投资企业投诉工</w:t>
      </w:r>
      <w:r>
        <w:rPr>
          <w:spacing w:val="8"/>
        </w:rPr>
        <w:t>作暂行办法》同时废止。</w:t>
      </w:r>
    </w:p>
    <w:p>
      <w:pPr>
        <w:pStyle w:val="5"/>
        <w:rPr>
          <w:sz w:val="20"/>
        </w:rPr>
      </w:pPr>
    </w:p>
    <w:p>
      <w:pPr>
        <w:pStyle w:val="5"/>
        <w:spacing w:before="4"/>
        <w:rPr>
          <w:sz w:val="28"/>
        </w:rPr>
      </w:pPr>
    </w:p>
    <w:p>
      <w:pPr>
        <w:spacing w:after="0"/>
        <w:rPr>
          <w:sz w:val="28"/>
        </w:rPr>
        <w:sectPr>
          <w:pgSz w:w="11910" w:h="16840"/>
          <w:pgMar w:top="1600" w:right="1300" w:bottom="1580" w:left="1360" w:header="0" w:footer="1383" w:gutter="0"/>
        </w:sectPr>
      </w:pPr>
    </w:p>
    <w:p>
      <w:pPr>
        <w:pStyle w:val="5"/>
        <w:spacing w:before="56"/>
        <w:ind w:firstLine="320" w:firstLineChars="100"/>
        <w:rPr>
          <w:rFonts w:hint="eastAsia" w:ascii="黑体" w:eastAsia="黑体"/>
        </w:rPr>
      </w:pPr>
      <w:r>
        <w:rPr>
          <w:rFonts w:hint="eastAsia" w:ascii="黑体" w:eastAsia="黑体"/>
        </w:rPr>
        <w:t>附件 2</w:t>
      </w:r>
    </w:p>
    <w:p>
      <w:pPr>
        <w:pStyle w:val="5"/>
        <w:rPr>
          <w:rFonts w:ascii="黑体"/>
        </w:rPr>
      </w:pPr>
    </w:p>
    <w:p>
      <w:pPr>
        <w:pStyle w:val="5"/>
        <w:rPr>
          <w:rFonts w:ascii="黑体"/>
        </w:rPr>
      </w:pPr>
    </w:p>
    <w:p>
      <w:pPr>
        <w:pStyle w:val="5"/>
        <w:rPr>
          <w:rFonts w:ascii="黑体"/>
        </w:rPr>
      </w:pPr>
    </w:p>
    <w:p>
      <w:pPr>
        <w:pStyle w:val="5"/>
        <w:spacing w:before="12"/>
        <w:rPr>
          <w:rFonts w:ascii="黑体"/>
          <w:sz w:val="35"/>
        </w:rPr>
      </w:pPr>
    </w:p>
    <w:p>
      <w:pPr>
        <w:spacing w:before="0"/>
        <w:ind w:left="778" w:right="835" w:firstLine="0"/>
        <w:jc w:val="center"/>
        <w:rPr>
          <w:rFonts w:hint="eastAsia" w:ascii="方正小标宋简体" w:eastAsia="方正小标宋简体"/>
          <w:sz w:val="48"/>
        </w:rPr>
      </w:pPr>
      <w:r>
        <w:rPr>
          <w:rFonts w:hint="eastAsia" w:ascii="方正小标宋简体" w:eastAsia="方正小标宋简体"/>
          <w:sz w:val="48"/>
          <w:lang w:eastAsia="zh-CN"/>
        </w:rPr>
        <w:t>威海市</w:t>
      </w:r>
      <w:r>
        <w:rPr>
          <w:rFonts w:hint="eastAsia" w:ascii="方正小标宋简体" w:eastAsia="方正小标宋简体"/>
          <w:sz w:val="48"/>
        </w:rPr>
        <w:t>外商投资企业投诉办事指南</w:t>
      </w:r>
    </w:p>
    <w:p>
      <w:pPr>
        <w:pStyle w:val="5"/>
        <w:rPr>
          <w:rFonts w:ascii="方正小标宋简体"/>
          <w:sz w:val="70"/>
        </w:rPr>
      </w:pPr>
    </w:p>
    <w:p>
      <w:pPr>
        <w:pStyle w:val="5"/>
        <w:rPr>
          <w:rFonts w:ascii="方正小标宋简体"/>
          <w:sz w:val="70"/>
        </w:rPr>
      </w:pPr>
    </w:p>
    <w:p>
      <w:pPr>
        <w:pStyle w:val="5"/>
        <w:rPr>
          <w:rFonts w:ascii="方正小标宋简体"/>
          <w:sz w:val="70"/>
        </w:rPr>
      </w:pPr>
    </w:p>
    <w:p>
      <w:pPr>
        <w:pStyle w:val="5"/>
        <w:rPr>
          <w:rFonts w:ascii="方正小标宋简体"/>
          <w:sz w:val="70"/>
        </w:rPr>
      </w:pPr>
    </w:p>
    <w:p>
      <w:pPr>
        <w:tabs>
          <w:tab w:val="left" w:pos="4776"/>
        </w:tabs>
        <w:spacing w:before="0" w:line="324" w:lineRule="auto"/>
        <w:ind w:right="2255"/>
        <w:jc w:val="both"/>
        <w:rPr>
          <w:rFonts w:hint="eastAsia" w:ascii="黑体" w:eastAsia="黑体"/>
          <w:spacing w:val="8"/>
          <w:sz w:val="36"/>
          <w:lang w:eastAsia="zh-CN"/>
        </w:rPr>
      </w:pPr>
    </w:p>
    <w:p>
      <w:pPr>
        <w:tabs>
          <w:tab w:val="left" w:pos="4776"/>
        </w:tabs>
        <w:spacing w:before="0" w:line="324" w:lineRule="auto"/>
        <w:ind w:right="2255"/>
        <w:jc w:val="both"/>
        <w:rPr>
          <w:rFonts w:hint="eastAsia" w:ascii="黑体" w:eastAsia="黑体"/>
          <w:spacing w:val="8"/>
          <w:sz w:val="36"/>
          <w:lang w:eastAsia="zh-CN"/>
        </w:rPr>
      </w:pPr>
    </w:p>
    <w:p>
      <w:pPr>
        <w:tabs>
          <w:tab w:val="left" w:pos="4776"/>
        </w:tabs>
        <w:spacing w:before="0" w:line="324" w:lineRule="auto"/>
        <w:ind w:right="2255"/>
        <w:jc w:val="both"/>
        <w:rPr>
          <w:rFonts w:hint="eastAsia" w:ascii="黑体" w:eastAsia="黑体"/>
          <w:spacing w:val="8"/>
          <w:sz w:val="36"/>
          <w:lang w:eastAsia="zh-CN"/>
        </w:rPr>
      </w:pPr>
    </w:p>
    <w:p>
      <w:pPr>
        <w:tabs>
          <w:tab w:val="left" w:pos="4776"/>
        </w:tabs>
        <w:spacing w:before="0" w:line="324" w:lineRule="auto"/>
        <w:ind w:right="2255"/>
        <w:jc w:val="both"/>
        <w:rPr>
          <w:rFonts w:hint="eastAsia" w:ascii="黑体" w:eastAsia="黑体"/>
          <w:spacing w:val="8"/>
          <w:sz w:val="36"/>
          <w:lang w:eastAsia="zh-CN"/>
        </w:rPr>
      </w:pPr>
    </w:p>
    <w:p>
      <w:pPr>
        <w:tabs>
          <w:tab w:val="left" w:pos="4776"/>
        </w:tabs>
        <w:spacing w:before="0" w:line="324" w:lineRule="auto"/>
        <w:ind w:right="2255"/>
        <w:jc w:val="both"/>
        <w:rPr>
          <w:rFonts w:hint="eastAsia" w:ascii="黑体" w:eastAsia="黑体"/>
          <w:spacing w:val="8"/>
          <w:sz w:val="36"/>
          <w:lang w:eastAsia="zh-CN"/>
        </w:rPr>
      </w:pPr>
    </w:p>
    <w:p>
      <w:pPr>
        <w:tabs>
          <w:tab w:val="left" w:pos="4776"/>
        </w:tabs>
        <w:spacing w:before="0" w:line="324" w:lineRule="auto"/>
        <w:ind w:right="2255"/>
        <w:jc w:val="both"/>
        <w:rPr>
          <w:rFonts w:hint="eastAsia" w:ascii="黑体" w:eastAsia="黑体"/>
          <w:spacing w:val="8"/>
          <w:sz w:val="36"/>
          <w:lang w:eastAsia="zh-CN"/>
        </w:rPr>
      </w:pPr>
    </w:p>
    <w:p>
      <w:pPr>
        <w:tabs>
          <w:tab w:val="left" w:pos="4776"/>
        </w:tabs>
        <w:spacing w:before="0" w:line="324" w:lineRule="auto"/>
        <w:ind w:right="2255"/>
        <w:jc w:val="both"/>
        <w:rPr>
          <w:rFonts w:hint="eastAsia" w:ascii="黑体" w:eastAsia="黑体"/>
          <w:spacing w:val="8"/>
          <w:sz w:val="36"/>
          <w:lang w:eastAsia="zh-CN"/>
        </w:rPr>
      </w:pPr>
    </w:p>
    <w:p>
      <w:pPr>
        <w:tabs>
          <w:tab w:val="left" w:pos="4776"/>
        </w:tabs>
        <w:spacing w:before="0" w:line="324" w:lineRule="auto"/>
        <w:ind w:right="2255"/>
        <w:jc w:val="center"/>
        <w:rPr>
          <w:rFonts w:hint="eastAsia" w:ascii="黑体" w:eastAsia="黑体"/>
          <w:sz w:val="36"/>
        </w:rPr>
      </w:pPr>
      <w:r>
        <w:rPr>
          <w:rFonts w:hint="eastAsia" w:ascii="黑体" w:eastAsia="黑体"/>
          <w:spacing w:val="8"/>
          <w:sz w:val="36"/>
          <w:lang w:val="en-US" w:eastAsia="zh-CN"/>
        </w:rPr>
        <w:t xml:space="preserve">         </w:t>
      </w:r>
      <w:r>
        <w:rPr>
          <w:rFonts w:hint="eastAsia" w:ascii="黑体" w:eastAsia="黑体"/>
          <w:spacing w:val="8"/>
          <w:sz w:val="36"/>
          <w:lang w:eastAsia="zh-CN"/>
        </w:rPr>
        <w:t>威海市商务局</w:t>
      </w:r>
    </w:p>
    <w:p>
      <w:pPr>
        <w:tabs>
          <w:tab w:val="left" w:pos="4776"/>
        </w:tabs>
        <w:spacing w:before="0" w:line="324" w:lineRule="auto"/>
        <w:ind w:right="2255"/>
        <w:jc w:val="center"/>
        <w:rPr>
          <w:rFonts w:hint="eastAsia" w:ascii="黑体" w:eastAsia="黑体"/>
          <w:sz w:val="36"/>
        </w:rPr>
        <w:sectPr>
          <w:pgSz w:w="11910" w:h="16840"/>
          <w:pgMar w:top="1600" w:right="1300" w:bottom="1580" w:left="1360" w:header="0" w:footer="1383" w:gutter="0"/>
        </w:sectPr>
      </w:pPr>
      <w:r>
        <w:rPr>
          <w:rFonts w:hint="eastAsia" w:ascii="黑体" w:eastAsia="黑体"/>
          <w:spacing w:val="2"/>
          <w:sz w:val="36"/>
          <w:lang w:val="en-US" w:eastAsia="zh-CN"/>
        </w:rPr>
        <w:t xml:space="preserve">         </w:t>
      </w:r>
      <w:r>
        <w:rPr>
          <w:rFonts w:hint="eastAsia" w:ascii="黑体" w:eastAsia="黑体"/>
          <w:spacing w:val="2"/>
          <w:sz w:val="36"/>
        </w:rPr>
        <w:t>2020</w:t>
      </w:r>
      <w:r>
        <w:rPr>
          <w:rFonts w:hint="eastAsia" w:ascii="黑体" w:eastAsia="黑体"/>
          <w:spacing w:val="-83"/>
          <w:sz w:val="36"/>
        </w:rPr>
        <w:t xml:space="preserve"> </w:t>
      </w:r>
      <w:r>
        <w:rPr>
          <w:rFonts w:hint="eastAsia" w:ascii="黑体" w:eastAsia="黑体"/>
          <w:sz w:val="36"/>
        </w:rPr>
        <w:t>年</w:t>
      </w:r>
      <w:r>
        <w:rPr>
          <w:rFonts w:hint="eastAsia" w:ascii="黑体" w:eastAsia="黑体"/>
          <w:spacing w:val="-81"/>
          <w:sz w:val="36"/>
        </w:rPr>
        <w:t xml:space="preserve"> </w:t>
      </w:r>
      <w:r>
        <w:rPr>
          <w:rFonts w:hint="eastAsia" w:ascii="黑体" w:eastAsia="黑体"/>
          <w:sz w:val="36"/>
        </w:rPr>
        <w:t>1</w:t>
      </w:r>
      <w:r>
        <w:rPr>
          <w:rFonts w:hint="eastAsia" w:ascii="黑体" w:eastAsia="黑体"/>
          <w:sz w:val="36"/>
          <w:lang w:val="en-US" w:eastAsia="zh-CN"/>
        </w:rPr>
        <w:t>2</w:t>
      </w:r>
      <w:r>
        <w:rPr>
          <w:rFonts w:hint="eastAsia" w:ascii="黑体" w:eastAsia="黑体"/>
          <w:spacing w:val="-83"/>
          <w:sz w:val="36"/>
        </w:rPr>
        <w:t xml:space="preserve"> </w:t>
      </w:r>
      <w:r>
        <w:rPr>
          <w:rFonts w:hint="eastAsia" w:ascii="黑体" w:eastAsia="黑体"/>
          <w:sz w:val="36"/>
        </w:rPr>
        <w:t>月</w:t>
      </w:r>
    </w:p>
    <w:p>
      <w:pPr>
        <w:pStyle w:val="5"/>
        <w:spacing w:before="3"/>
        <w:rPr>
          <w:rFonts w:ascii="黑体"/>
          <w:sz w:val="24"/>
        </w:rPr>
      </w:pPr>
    </w:p>
    <w:p>
      <w:pPr>
        <w:pStyle w:val="2"/>
        <w:spacing w:line="753" w:lineRule="exact"/>
        <w:ind w:right="835"/>
        <w:rPr>
          <w:i w:val="0"/>
          <w:iCs/>
        </w:rPr>
      </w:pPr>
      <w:r>
        <w:rPr>
          <w:rFonts w:hint="eastAsia"/>
          <w:i w:val="0"/>
          <w:iCs/>
          <w:lang w:eastAsia="zh-CN"/>
        </w:rPr>
        <w:t>威海市</w:t>
      </w:r>
      <w:r>
        <w:rPr>
          <w:i w:val="0"/>
          <w:iCs/>
        </w:rPr>
        <w:t>外商投资企业投诉办事指南</w:t>
      </w:r>
    </w:p>
    <w:p>
      <w:pPr>
        <w:pStyle w:val="5"/>
        <w:spacing w:before="6"/>
        <w:rPr>
          <w:rFonts w:ascii="方正小标宋简体"/>
          <w:sz w:val="35"/>
        </w:rPr>
      </w:pPr>
    </w:p>
    <w:p>
      <w:pPr>
        <w:pStyle w:val="5"/>
        <w:ind w:left="778" w:right="835"/>
        <w:jc w:val="center"/>
        <w:rPr>
          <w:rFonts w:hint="eastAsia" w:ascii="黑体" w:eastAsia="黑体"/>
        </w:rPr>
      </w:pPr>
      <w:r>
        <w:rPr>
          <w:rFonts w:hint="eastAsia" w:ascii="黑体" w:eastAsia="黑体"/>
        </w:rPr>
        <w:t xml:space="preserve">第一章 </w:t>
      </w:r>
      <w:r>
        <w:rPr>
          <w:rFonts w:hint="eastAsia" w:ascii="黑体" w:eastAsia="黑体"/>
          <w:lang w:eastAsia="zh-CN"/>
        </w:rPr>
        <w:t>威海市</w:t>
      </w:r>
      <w:r>
        <w:rPr>
          <w:rFonts w:hint="eastAsia" w:ascii="黑体" w:eastAsia="黑体"/>
        </w:rPr>
        <w:t>外商投诉工作机构</w:t>
      </w:r>
    </w:p>
    <w:p>
      <w:pPr>
        <w:pStyle w:val="5"/>
        <w:rPr>
          <w:rFonts w:ascii="黑体"/>
        </w:rPr>
      </w:pPr>
    </w:p>
    <w:p>
      <w:pPr>
        <w:pStyle w:val="5"/>
        <w:spacing w:before="8"/>
        <w:rPr>
          <w:rFonts w:ascii="黑体"/>
          <w:sz w:val="29"/>
        </w:rPr>
      </w:pPr>
    </w:p>
    <w:p>
      <w:pPr>
        <w:pStyle w:val="5"/>
        <w:spacing w:line="350" w:lineRule="auto"/>
        <w:ind w:left="227" w:right="282" w:firstLine="657"/>
        <w:jc w:val="both"/>
      </w:pPr>
      <w:r>
        <w:rPr>
          <w:rFonts w:hint="eastAsia"/>
          <w:spacing w:val="8"/>
          <w:w w:val="100"/>
          <w:highlight w:val="none"/>
          <w:lang w:eastAsia="zh-CN"/>
        </w:rPr>
        <w:t>威海市商务局</w:t>
      </w:r>
      <w:r>
        <w:rPr>
          <w:spacing w:val="7"/>
          <w:w w:val="100"/>
          <w:highlight w:val="none"/>
        </w:rPr>
        <w:t>，会同有关部门</w:t>
      </w:r>
      <w:r>
        <w:rPr>
          <w:spacing w:val="7"/>
          <w:w w:val="100"/>
        </w:rPr>
        <w:t>负责外商投资企</w:t>
      </w:r>
      <w:r>
        <w:rPr>
          <w:spacing w:val="-2"/>
        </w:rPr>
        <w:t>业投诉处理工作。</w:t>
      </w:r>
      <w:r>
        <w:rPr>
          <w:rFonts w:hint="eastAsia"/>
          <w:spacing w:val="-2"/>
          <w:lang w:eastAsia="zh-CN"/>
        </w:rPr>
        <w:t>威海市商务发展中心</w:t>
      </w:r>
      <w:r>
        <w:rPr>
          <w:spacing w:val="3"/>
        </w:rPr>
        <w:t>负责</w:t>
      </w:r>
      <w:r>
        <w:rPr>
          <w:spacing w:val="1"/>
        </w:rPr>
        <w:t>配合有关部门加强外商投资企业投诉调解和处理。</w:t>
      </w:r>
      <w:r>
        <w:rPr>
          <w:rFonts w:hint="eastAsia"/>
          <w:spacing w:val="1"/>
        </w:rPr>
        <w:t>各区市</w:t>
      </w:r>
      <w:r>
        <w:rPr>
          <w:rFonts w:hint="eastAsia"/>
          <w:spacing w:val="-5"/>
          <w:lang w:eastAsia="zh-CN"/>
        </w:rPr>
        <w:t>（</w:t>
      </w:r>
      <w:r>
        <w:rPr>
          <w:rFonts w:hint="eastAsia"/>
          <w:spacing w:val="-5"/>
        </w:rPr>
        <w:t>含国家级开发区、综合保税区</w:t>
      </w:r>
      <w:r>
        <w:rPr>
          <w:rFonts w:hint="eastAsia"/>
          <w:spacing w:val="-5"/>
          <w:lang w:eastAsia="zh-CN"/>
        </w:rPr>
        <w:t>、</w:t>
      </w:r>
      <w:r>
        <w:rPr>
          <w:rFonts w:hint="eastAsia"/>
          <w:spacing w:val="-5"/>
        </w:rPr>
        <w:t>南海新区</w:t>
      </w:r>
      <w:r>
        <w:rPr>
          <w:rFonts w:hint="eastAsia"/>
          <w:spacing w:val="-5"/>
          <w:lang w:eastAsia="zh-CN"/>
        </w:rPr>
        <w:t>，</w:t>
      </w:r>
      <w:r>
        <w:rPr>
          <w:rFonts w:hint="eastAsia"/>
          <w:spacing w:val="-5"/>
        </w:rPr>
        <w:t>下同</w:t>
      </w:r>
      <w:r>
        <w:rPr>
          <w:rFonts w:hint="eastAsia"/>
          <w:spacing w:val="-5"/>
          <w:lang w:eastAsia="zh-CN"/>
        </w:rPr>
        <w:t>）</w:t>
      </w:r>
      <w:r>
        <w:rPr>
          <w:rFonts w:hint="eastAsia"/>
          <w:spacing w:val="-5"/>
        </w:rPr>
        <w:t>政府</w:t>
      </w:r>
      <w:r>
        <w:rPr>
          <w:rFonts w:hint="eastAsia"/>
          <w:spacing w:val="-5"/>
          <w:lang w:eastAsia="zh-CN"/>
        </w:rPr>
        <w:t>（</w:t>
      </w:r>
      <w:r>
        <w:rPr>
          <w:rFonts w:hint="eastAsia"/>
          <w:spacing w:val="-5"/>
        </w:rPr>
        <w:t>管委</w:t>
      </w:r>
      <w:r>
        <w:rPr>
          <w:rFonts w:hint="eastAsia"/>
          <w:spacing w:val="-5"/>
          <w:lang w:eastAsia="zh-CN"/>
        </w:rPr>
        <w:t>）</w:t>
      </w:r>
      <w:r>
        <w:rPr>
          <w:spacing w:val="8"/>
        </w:rPr>
        <w:t>指定部门或者机构</w:t>
      </w:r>
      <w:r>
        <w:rPr>
          <w:spacing w:val="6"/>
        </w:rPr>
        <w:t>（</w:t>
      </w:r>
      <w:r>
        <w:rPr>
          <w:spacing w:val="8"/>
        </w:rPr>
        <w:t>以下简称</w:t>
      </w:r>
      <w:r>
        <w:rPr>
          <w:rFonts w:hint="eastAsia"/>
          <w:spacing w:val="8"/>
          <w:lang w:eastAsia="zh-CN"/>
        </w:rPr>
        <w:t>区市</w:t>
      </w:r>
      <w:r>
        <w:rPr>
          <w:spacing w:val="8"/>
        </w:rPr>
        <w:t>投诉工作机构）负责外商投资企业投诉工作。</w:t>
      </w:r>
    </w:p>
    <w:p>
      <w:pPr>
        <w:pStyle w:val="5"/>
        <w:spacing w:before="8"/>
        <w:ind w:left="885"/>
        <w:jc w:val="left"/>
      </w:pPr>
      <w:r>
        <w:t>具体处理投诉事项如下：</w:t>
      </w:r>
    </w:p>
    <w:p>
      <w:pPr>
        <w:pStyle w:val="5"/>
        <w:spacing w:before="190" w:line="350" w:lineRule="auto"/>
        <w:ind w:left="227" w:right="283" w:firstLine="657"/>
        <w:jc w:val="left"/>
      </w:pPr>
      <w:r>
        <w:rPr>
          <w:spacing w:val="7"/>
        </w:rPr>
        <w:t>（一</w:t>
      </w:r>
      <w:r>
        <w:rPr>
          <w:spacing w:val="-59"/>
        </w:rPr>
        <w:t>）</w:t>
      </w:r>
      <w:r>
        <w:t>涉及</w:t>
      </w:r>
      <w:r>
        <w:rPr>
          <w:rFonts w:hint="eastAsia"/>
          <w:lang w:eastAsia="zh-CN"/>
        </w:rPr>
        <w:t>威海市</w:t>
      </w:r>
      <w:r>
        <w:t>有关部门，</w:t>
      </w:r>
      <w:r>
        <w:rPr>
          <w:rFonts w:hint="eastAsia"/>
        </w:rPr>
        <w:t>各区市政府</w:t>
      </w:r>
      <w:r>
        <w:rPr>
          <w:rFonts w:hint="eastAsia"/>
          <w:highlight w:val="none"/>
          <w:lang w:eastAsia="zh-CN"/>
        </w:rPr>
        <w:t>（</w:t>
      </w:r>
      <w:r>
        <w:rPr>
          <w:rFonts w:hint="eastAsia"/>
        </w:rPr>
        <w:t>管委</w:t>
      </w:r>
      <w:r>
        <w:rPr>
          <w:rFonts w:hint="eastAsia"/>
          <w:highlight w:val="none"/>
          <w:lang w:eastAsia="zh-CN"/>
        </w:rPr>
        <w:t>）</w:t>
      </w:r>
      <w:r>
        <w:t>及其工作人员</w:t>
      </w:r>
      <w:r>
        <w:rPr>
          <w:spacing w:val="8"/>
        </w:rPr>
        <w:t>行政行为的；</w:t>
      </w:r>
    </w:p>
    <w:p>
      <w:pPr>
        <w:pStyle w:val="5"/>
        <w:spacing w:before="2" w:line="350" w:lineRule="auto"/>
        <w:ind w:left="227" w:right="283" w:firstLine="657"/>
        <w:jc w:val="left"/>
      </w:pPr>
      <w:r>
        <w:rPr>
          <w:spacing w:val="7"/>
        </w:rPr>
        <w:t>（二</w:t>
      </w:r>
      <w:r>
        <w:rPr>
          <w:spacing w:val="-59"/>
        </w:rPr>
        <w:t>）</w:t>
      </w:r>
      <w:r>
        <w:t>建议</w:t>
      </w:r>
      <w:r>
        <w:rPr>
          <w:rFonts w:hint="eastAsia"/>
          <w:lang w:eastAsia="zh-CN"/>
        </w:rPr>
        <w:t>威海市</w:t>
      </w:r>
      <w:r>
        <w:t>有关部门、</w:t>
      </w:r>
      <w:r>
        <w:rPr>
          <w:rFonts w:hint="eastAsia"/>
        </w:rPr>
        <w:t>各区市政府</w:t>
      </w:r>
      <w:r>
        <w:rPr>
          <w:rFonts w:hint="eastAsia"/>
          <w:highlight w:val="none"/>
          <w:lang w:eastAsia="zh-CN"/>
        </w:rPr>
        <w:t>（</w:t>
      </w:r>
      <w:r>
        <w:rPr>
          <w:rFonts w:hint="eastAsia"/>
        </w:rPr>
        <w:t>管委</w:t>
      </w:r>
      <w:r>
        <w:rPr>
          <w:rFonts w:hint="eastAsia"/>
          <w:highlight w:val="none"/>
          <w:lang w:eastAsia="zh-CN"/>
        </w:rPr>
        <w:t>）</w:t>
      </w:r>
      <w:r>
        <w:t>完善相关政策措施</w:t>
      </w:r>
      <w:r>
        <w:rPr>
          <w:spacing w:val="8"/>
        </w:rPr>
        <w:t>的；</w:t>
      </w:r>
    </w:p>
    <w:p>
      <w:pPr>
        <w:pStyle w:val="5"/>
        <w:spacing w:before="3" w:line="350" w:lineRule="auto"/>
        <w:ind w:left="227" w:right="283" w:firstLine="657"/>
        <w:jc w:val="left"/>
      </w:pPr>
      <w:r>
        <w:rPr>
          <w:spacing w:val="7"/>
        </w:rPr>
        <w:t>（三</w:t>
      </w:r>
      <w:r>
        <w:rPr>
          <w:spacing w:val="-59"/>
        </w:rPr>
        <w:t>）</w:t>
      </w:r>
      <w:r>
        <w:rPr>
          <w:spacing w:val="1"/>
        </w:rPr>
        <w:t>在全</w:t>
      </w:r>
      <w:r>
        <w:rPr>
          <w:rFonts w:hint="eastAsia"/>
          <w:spacing w:val="1"/>
          <w:lang w:eastAsia="zh-CN"/>
        </w:rPr>
        <w:t>市</w:t>
      </w:r>
      <w:r>
        <w:rPr>
          <w:spacing w:val="1"/>
        </w:rPr>
        <w:t>范围内有重大影响，</w:t>
      </w:r>
      <w:r>
        <w:rPr>
          <w:rFonts w:hint="eastAsia"/>
          <w:spacing w:val="1"/>
          <w:lang w:eastAsia="zh-CN"/>
        </w:rPr>
        <w:t>市商务局</w:t>
      </w:r>
      <w:r>
        <w:rPr>
          <w:spacing w:val="1"/>
        </w:rPr>
        <w:t>认为可以由</w:t>
      </w:r>
      <w:r>
        <w:rPr>
          <w:rFonts w:hint="eastAsia"/>
          <w:spacing w:val="1"/>
          <w:lang w:eastAsia="zh-CN"/>
        </w:rPr>
        <w:t>市</w:t>
      </w:r>
      <w:r>
        <w:rPr>
          <w:spacing w:val="8"/>
        </w:rPr>
        <w:t>级外商投诉机构处理的。</w:t>
      </w:r>
    </w:p>
    <w:p>
      <w:pPr>
        <w:pStyle w:val="5"/>
        <w:spacing w:before="3" w:line="350" w:lineRule="auto"/>
        <w:ind w:left="227" w:right="283" w:firstLine="657"/>
        <w:jc w:val="left"/>
      </w:pPr>
      <w:r>
        <w:t>外商投资企业、外国投资者可通过信函、传真和电子邮件进行投诉。</w:t>
      </w:r>
    </w:p>
    <w:p>
      <w:pPr>
        <w:pStyle w:val="5"/>
        <w:spacing w:before="3"/>
        <w:ind w:left="885"/>
        <w:jc w:val="left"/>
      </w:pPr>
      <w:r>
        <w:t>投诉咨询电话：</w:t>
      </w:r>
    </w:p>
    <w:p>
      <w:pPr>
        <w:pStyle w:val="5"/>
        <w:spacing w:before="190"/>
        <w:ind w:left="885"/>
        <w:jc w:val="left"/>
        <w:sectPr>
          <w:pgSz w:w="11910" w:h="16840"/>
          <w:pgMar w:top="1600" w:right="1300" w:bottom="1580" w:left="1360" w:header="0" w:footer="1383" w:gutter="0"/>
        </w:sectPr>
      </w:pPr>
      <w:r>
        <w:rPr>
          <w:rFonts w:hint="eastAsia"/>
          <w:lang w:eastAsia="zh-CN"/>
        </w:rPr>
        <w:t>威海市商务局</w:t>
      </w:r>
      <w:r>
        <w:t xml:space="preserve"> 0</w:t>
      </w:r>
      <w:r>
        <w:rPr>
          <w:rFonts w:hint="eastAsia"/>
          <w:lang w:val="en-US" w:eastAsia="zh-CN"/>
        </w:rPr>
        <w:t>631</w:t>
      </w:r>
      <w:r>
        <w:t>-</w:t>
      </w:r>
      <w:r>
        <w:rPr>
          <w:rFonts w:hint="eastAsia"/>
          <w:lang w:val="en-US" w:eastAsia="zh-CN"/>
        </w:rPr>
        <w:t>5890599</w:t>
      </w:r>
    </w:p>
    <w:p>
      <w:pPr>
        <w:pStyle w:val="5"/>
        <w:jc w:val="left"/>
        <w:rPr>
          <w:sz w:val="27"/>
        </w:rPr>
      </w:pPr>
    </w:p>
    <w:p>
      <w:pPr>
        <w:pStyle w:val="5"/>
        <w:spacing w:before="55"/>
        <w:ind w:left="885"/>
        <w:jc w:val="left"/>
        <w:rPr>
          <w:rFonts w:hint="default" w:eastAsia="仿宋_GB2312"/>
          <w:lang w:val="en-US" w:eastAsia="zh-CN"/>
        </w:rPr>
      </w:pPr>
      <w:r>
        <w:t>传真：0</w:t>
      </w:r>
      <w:r>
        <w:rPr>
          <w:rFonts w:hint="eastAsia"/>
          <w:lang w:val="en-US" w:eastAsia="zh-CN"/>
        </w:rPr>
        <w:t>631</w:t>
      </w:r>
      <w:r>
        <w:t>-</w:t>
      </w:r>
      <w:r>
        <w:rPr>
          <w:rFonts w:hint="eastAsia"/>
          <w:lang w:val="en-US" w:eastAsia="zh-CN"/>
        </w:rPr>
        <w:t>5303301</w:t>
      </w:r>
    </w:p>
    <w:p>
      <w:pPr>
        <w:pStyle w:val="5"/>
        <w:spacing w:before="190"/>
        <w:ind w:left="885"/>
        <w:jc w:val="left"/>
      </w:pPr>
      <w:r>
        <w:t>投诉工作邮箱：</w:t>
      </w:r>
      <w:r>
        <w:fldChar w:fldCharType="begin"/>
      </w:r>
      <w:r>
        <w:instrText xml:space="preserve"> HYPERLINK "mailto:jiruixue@shandong.cn" \h </w:instrText>
      </w:r>
      <w:r>
        <w:fldChar w:fldCharType="separate"/>
      </w:r>
      <w:r>
        <w:rPr>
          <w:rFonts w:hint="eastAsia"/>
          <w:lang w:val="en-US" w:eastAsia="zh-CN"/>
        </w:rPr>
        <w:t>swjwzglk</w:t>
      </w:r>
      <w:r>
        <w:t>@</w:t>
      </w:r>
      <w:r>
        <w:rPr>
          <w:rFonts w:hint="eastAsia"/>
          <w:lang w:val="en-US" w:eastAsia="zh-CN"/>
        </w:rPr>
        <w:t>wh.</w:t>
      </w:r>
      <w:r>
        <w:t>shandong.cn</w:t>
      </w:r>
      <w:r>
        <w:fldChar w:fldCharType="end"/>
      </w:r>
    </w:p>
    <w:p>
      <w:pPr>
        <w:pStyle w:val="5"/>
        <w:spacing w:before="190"/>
        <w:ind w:left="885"/>
        <w:jc w:val="left"/>
        <w:rPr>
          <w:rFonts w:hint="eastAsia"/>
          <w:lang w:val="en-US" w:eastAsia="zh-CN"/>
        </w:rPr>
      </w:pPr>
      <w:r>
        <w:t>纸件投诉邮寄地址：山东省</w:t>
      </w:r>
      <w:r>
        <w:rPr>
          <w:rFonts w:hint="eastAsia"/>
          <w:lang w:eastAsia="zh-CN"/>
        </w:rPr>
        <w:t>威海市环翠区文化中路</w:t>
      </w:r>
      <w:r>
        <w:rPr>
          <w:rFonts w:hint="eastAsia"/>
          <w:lang w:val="en-US" w:eastAsia="zh-CN"/>
        </w:rPr>
        <w:t>86号</w:t>
      </w:r>
    </w:p>
    <w:p>
      <w:pPr>
        <w:pStyle w:val="5"/>
        <w:spacing w:before="190"/>
        <w:ind w:left="885"/>
        <w:jc w:val="left"/>
        <w:rPr>
          <w:rFonts w:hint="eastAsia"/>
          <w:lang w:val="en-US" w:eastAsia="zh-CN"/>
        </w:rPr>
      </w:pPr>
    </w:p>
    <w:p>
      <w:pPr>
        <w:pStyle w:val="5"/>
        <w:spacing w:before="190"/>
        <w:ind w:left="885"/>
        <w:jc w:val="left"/>
        <w:rPr>
          <w:rFonts w:hint="eastAsia"/>
          <w:highlight w:val="none"/>
          <w:lang w:val="en-US" w:eastAsia="zh-CN"/>
        </w:rPr>
      </w:pPr>
      <w:r>
        <w:rPr>
          <w:rFonts w:hint="eastAsia"/>
          <w:highlight w:val="none"/>
          <w:lang w:val="en-US" w:eastAsia="zh-CN"/>
        </w:rPr>
        <w:t>威海市商务发展中心 0631-5897108</w:t>
      </w:r>
    </w:p>
    <w:p>
      <w:pPr>
        <w:pStyle w:val="5"/>
        <w:spacing w:before="190"/>
        <w:ind w:left="885"/>
        <w:jc w:val="left"/>
        <w:rPr>
          <w:rFonts w:hint="eastAsia"/>
          <w:highlight w:val="none"/>
          <w:lang w:val="en-US" w:eastAsia="zh-CN"/>
        </w:rPr>
      </w:pPr>
      <w:r>
        <w:rPr>
          <w:rFonts w:hint="eastAsia"/>
          <w:highlight w:val="none"/>
          <w:lang w:val="en-US" w:eastAsia="zh-CN"/>
        </w:rPr>
        <w:t>传真：0631-5303301</w:t>
      </w:r>
    </w:p>
    <w:p>
      <w:pPr>
        <w:pStyle w:val="5"/>
        <w:spacing w:before="190"/>
        <w:ind w:left="885"/>
        <w:jc w:val="left"/>
        <w:rPr>
          <w:rFonts w:hint="eastAsia"/>
          <w:highlight w:val="none"/>
          <w:lang w:val="en-US" w:eastAsia="zh-CN"/>
        </w:rPr>
      </w:pPr>
      <w:r>
        <w:rPr>
          <w:rFonts w:hint="eastAsia"/>
          <w:highlight w:val="none"/>
          <w:lang w:val="en-US" w:eastAsia="zh-CN"/>
        </w:rPr>
        <w:t>投诉工作邮箱：wh5897108@163.com</w:t>
      </w:r>
    </w:p>
    <w:p>
      <w:pPr>
        <w:pStyle w:val="5"/>
        <w:spacing w:before="190"/>
        <w:ind w:left="885"/>
        <w:jc w:val="left"/>
        <w:rPr>
          <w:rFonts w:hint="default"/>
          <w:highlight w:val="none"/>
          <w:lang w:val="en-US" w:eastAsia="zh-CN"/>
        </w:rPr>
      </w:pPr>
      <w:r>
        <w:rPr>
          <w:rFonts w:hint="eastAsia"/>
          <w:highlight w:val="none"/>
          <w:lang w:val="en-US" w:eastAsia="zh-CN"/>
        </w:rPr>
        <w:t>纸件投诉邮寄地址：</w:t>
      </w:r>
      <w:r>
        <w:rPr>
          <w:highlight w:val="none"/>
        </w:rPr>
        <w:t>山东省</w:t>
      </w:r>
      <w:r>
        <w:rPr>
          <w:rFonts w:hint="eastAsia"/>
          <w:highlight w:val="none"/>
          <w:lang w:eastAsia="zh-CN"/>
        </w:rPr>
        <w:t>威海市环翠区文化中路</w:t>
      </w:r>
      <w:r>
        <w:rPr>
          <w:rFonts w:hint="eastAsia"/>
          <w:highlight w:val="none"/>
          <w:lang w:val="en-US" w:eastAsia="zh-CN"/>
        </w:rPr>
        <w:t>86号</w:t>
      </w:r>
    </w:p>
    <w:p>
      <w:pPr>
        <w:pStyle w:val="5"/>
        <w:spacing w:before="190"/>
        <w:ind w:left="885"/>
        <w:jc w:val="left"/>
        <w:rPr>
          <w:rFonts w:hint="default"/>
          <w:lang w:val="en-US" w:eastAsia="zh-CN"/>
        </w:rPr>
      </w:pPr>
    </w:p>
    <w:p>
      <w:pPr>
        <w:pStyle w:val="5"/>
        <w:jc w:val="left"/>
        <w:rPr>
          <w:sz w:val="20"/>
        </w:rPr>
      </w:pPr>
    </w:p>
    <w:p>
      <w:pPr>
        <w:pStyle w:val="5"/>
        <w:rPr>
          <w:sz w:val="20"/>
        </w:rPr>
      </w:pPr>
    </w:p>
    <w:p>
      <w:pPr>
        <w:pStyle w:val="5"/>
        <w:spacing w:before="4"/>
        <w:rPr>
          <w:sz w:val="17"/>
        </w:rPr>
      </w:pPr>
    </w:p>
    <w:p>
      <w:pPr>
        <w:pStyle w:val="5"/>
        <w:spacing w:before="56"/>
        <w:ind w:left="2868"/>
        <w:rPr>
          <w:rFonts w:hint="eastAsia" w:ascii="黑体" w:eastAsia="黑体"/>
        </w:rPr>
      </w:pPr>
      <w:r>
        <w:rPr>
          <w:rFonts w:hint="eastAsia" w:ascii="黑体" w:eastAsia="黑体"/>
        </w:rPr>
        <w:t>第二章 受理条件与要求</w:t>
      </w:r>
    </w:p>
    <w:p>
      <w:pPr>
        <w:pStyle w:val="5"/>
        <w:spacing w:before="190"/>
        <w:ind w:left="885"/>
        <w:rPr>
          <w:rFonts w:hint="eastAsia" w:ascii="黑体" w:eastAsia="黑体"/>
        </w:rPr>
      </w:pPr>
      <w:r>
        <w:rPr>
          <w:rFonts w:hint="eastAsia" w:ascii="黑体" w:eastAsia="黑体"/>
        </w:rPr>
        <w:t>一、有关定义</w:t>
      </w:r>
    </w:p>
    <w:p>
      <w:pPr>
        <w:pStyle w:val="5"/>
        <w:spacing w:before="6"/>
        <w:rPr>
          <w:rFonts w:ascii="黑体"/>
          <w:sz w:val="10"/>
        </w:rPr>
      </w:pPr>
    </w:p>
    <w:p>
      <w:pPr>
        <w:pStyle w:val="5"/>
        <w:spacing w:before="56"/>
        <w:ind w:left="885"/>
      </w:pPr>
      <w:r>
        <w:rPr>
          <w:spacing w:val="8"/>
        </w:rPr>
        <w:t>（一）投诉事项</w:t>
      </w:r>
    </w:p>
    <w:p>
      <w:pPr>
        <w:pStyle w:val="5"/>
        <w:spacing w:before="190" w:line="350" w:lineRule="auto"/>
        <w:ind w:left="227" w:right="118" w:firstLine="657"/>
        <w:jc w:val="both"/>
      </w:pPr>
      <w:r>
        <w:rPr>
          <w:spacing w:val="-4"/>
        </w:rPr>
        <w:t>一是外商投资企业、外国投资者认为</w:t>
      </w:r>
      <w:r>
        <w:rPr>
          <w:rFonts w:hint="eastAsia"/>
          <w:spacing w:val="-4"/>
          <w:lang w:eastAsia="zh-CN"/>
        </w:rPr>
        <w:t>市</w:t>
      </w:r>
      <w:r>
        <w:rPr>
          <w:spacing w:val="-4"/>
        </w:rPr>
        <w:t>直有关部门、</w:t>
      </w:r>
      <w:r>
        <w:rPr>
          <w:rFonts w:hint="eastAsia"/>
          <w:spacing w:val="-4"/>
        </w:rPr>
        <w:t>各区市政府</w:t>
      </w:r>
      <w:r>
        <w:rPr>
          <w:rFonts w:hint="eastAsia"/>
          <w:spacing w:val="-4"/>
          <w:highlight w:val="none"/>
          <w:lang w:eastAsia="zh-CN"/>
        </w:rPr>
        <w:t>（</w:t>
      </w:r>
      <w:r>
        <w:rPr>
          <w:rFonts w:hint="eastAsia"/>
          <w:spacing w:val="-4"/>
        </w:rPr>
        <w:t>管委</w:t>
      </w:r>
      <w:r>
        <w:rPr>
          <w:rFonts w:hint="eastAsia"/>
          <w:spacing w:val="-4"/>
          <w:highlight w:val="none"/>
          <w:lang w:eastAsia="zh-CN"/>
        </w:rPr>
        <w:t>）</w:t>
      </w:r>
      <w:r>
        <w:rPr>
          <w:spacing w:val="-4"/>
        </w:rPr>
        <w:t>行政机关（包括法律、法规授权的具有管理公共事务职能的组织）</w:t>
      </w:r>
      <w:r>
        <w:rPr>
          <w:spacing w:val="1"/>
        </w:rPr>
        <w:t>及其工作人员的行政行为侵犯其合法权益，向投诉工作机构申</w:t>
      </w:r>
      <w:r>
        <w:rPr>
          <w:spacing w:val="8"/>
        </w:rPr>
        <w:t>请协调解决的行为。</w:t>
      </w:r>
    </w:p>
    <w:p>
      <w:pPr>
        <w:pStyle w:val="5"/>
        <w:spacing w:before="5" w:line="350" w:lineRule="auto"/>
        <w:ind w:left="227" w:right="474" w:firstLine="657"/>
        <w:jc w:val="both"/>
      </w:pPr>
      <w:r>
        <w:rPr>
          <w:spacing w:val="-4"/>
        </w:rPr>
        <w:t>二是投诉人向投诉工作机构反映投资环境方面存在的问题，建议完善有关政策措施的行为。</w:t>
      </w:r>
    </w:p>
    <w:p>
      <w:pPr>
        <w:pStyle w:val="5"/>
        <w:spacing w:before="3"/>
        <w:ind w:left="885"/>
      </w:pPr>
      <w:r>
        <w:t>（二）投诉人</w:t>
      </w:r>
    </w:p>
    <w:p>
      <w:pPr>
        <w:pStyle w:val="5"/>
        <w:spacing w:before="190"/>
        <w:ind w:left="885"/>
      </w:pPr>
      <w:r>
        <w:t>中华人民共和国境内的外商投资企业、外国投资者。</w:t>
      </w:r>
    </w:p>
    <w:p>
      <w:pPr>
        <w:pStyle w:val="5"/>
        <w:spacing w:before="190"/>
        <w:ind w:left="885"/>
      </w:pPr>
      <w:r>
        <w:t>（三）被投诉人</w:t>
      </w:r>
    </w:p>
    <w:p>
      <w:pPr>
        <w:pStyle w:val="5"/>
        <w:spacing w:before="55" w:line="350" w:lineRule="auto"/>
        <w:ind w:left="227" w:right="119" w:firstLine="640" w:firstLineChars="200"/>
        <w:jc w:val="both"/>
      </w:pPr>
      <w:r>
        <w:rPr>
          <w:rFonts w:hint="eastAsia"/>
          <w:lang w:eastAsia="zh-CN"/>
        </w:rPr>
        <w:t>威海市</w:t>
      </w:r>
      <w:r>
        <w:t>有关部门（包括法律、法规授权的具有管理公共事</w:t>
      </w:r>
      <w:r>
        <w:rPr>
          <w:spacing w:val="7"/>
        </w:rPr>
        <w:t>务职能的组织</w:t>
      </w:r>
      <w:r>
        <w:rPr>
          <w:spacing w:val="-37"/>
        </w:rPr>
        <w:t>）</w:t>
      </w:r>
      <w:r>
        <w:rPr>
          <w:spacing w:val="-3"/>
        </w:rPr>
        <w:t>及其工作人员；</w:t>
      </w:r>
      <w:r>
        <w:rPr>
          <w:rFonts w:hint="eastAsia"/>
          <w:spacing w:val="-3"/>
        </w:rPr>
        <w:t>各区市政府</w:t>
      </w:r>
      <w:r>
        <w:rPr>
          <w:rFonts w:hint="eastAsia"/>
          <w:spacing w:val="-3"/>
          <w:highlight w:val="none"/>
          <w:lang w:eastAsia="zh-CN"/>
        </w:rPr>
        <w:t>（</w:t>
      </w:r>
      <w:r>
        <w:rPr>
          <w:rFonts w:hint="eastAsia"/>
          <w:spacing w:val="-3"/>
        </w:rPr>
        <w:t>管委</w:t>
      </w:r>
      <w:r>
        <w:rPr>
          <w:rFonts w:hint="eastAsia"/>
          <w:spacing w:val="-3"/>
          <w:highlight w:val="none"/>
          <w:lang w:eastAsia="zh-CN"/>
        </w:rPr>
        <w:t>）</w:t>
      </w:r>
      <w:r>
        <w:rPr>
          <w:spacing w:val="-3"/>
        </w:rPr>
        <w:t>行政机关</w:t>
      </w:r>
      <w:r>
        <w:rPr>
          <w:spacing w:val="7"/>
        </w:rPr>
        <w:t>（包括法</w:t>
      </w:r>
      <w:r>
        <w:rPr>
          <w:spacing w:val="-6"/>
        </w:rPr>
        <w:t>律、法规授权的具有管理公共事务职能的组织</w:t>
      </w:r>
      <w:r>
        <w:rPr>
          <w:spacing w:val="-141"/>
        </w:rPr>
        <w:t>）</w:t>
      </w:r>
      <w:r>
        <w:rPr>
          <w:spacing w:val="5"/>
        </w:rPr>
        <w:t>及其工作人员。</w:t>
      </w:r>
    </w:p>
    <w:p>
      <w:pPr>
        <w:pStyle w:val="5"/>
        <w:spacing w:before="3"/>
        <w:ind w:left="885"/>
        <w:jc w:val="both"/>
        <w:rPr>
          <w:rFonts w:hint="eastAsia" w:ascii="黑体" w:eastAsia="黑体"/>
        </w:rPr>
      </w:pPr>
      <w:r>
        <w:rPr>
          <w:rFonts w:hint="eastAsia" w:ascii="黑体" w:eastAsia="黑体"/>
        </w:rPr>
        <w:t>二、投诉材料要求</w:t>
      </w:r>
    </w:p>
    <w:p>
      <w:pPr>
        <w:pStyle w:val="5"/>
        <w:spacing w:before="190" w:line="350" w:lineRule="auto"/>
        <w:ind w:left="227" w:right="280" w:firstLine="657"/>
        <w:jc w:val="both"/>
      </w:pPr>
      <w:r>
        <w:t>投诉人提出投诉事项，应当提交书面投诉材料。投诉材料可以现场提交，也可以通过信函、传真、电子邮件、在线申请等方式提交。投诉材料应包括：</w:t>
      </w:r>
    </w:p>
    <w:p>
      <w:pPr>
        <w:pStyle w:val="5"/>
        <w:spacing w:before="4" w:line="350" w:lineRule="auto"/>
        <w:ind w:left="227" w:right="283" w:firstLine="657"/>
        <w:jc w:val="both"/>
      </w:pPr>
      <w:r>
        <w:t>（一）投诉人的姓名或者名称、通讯地址、邮编、有关联系人和联系方式，主体资格证明材料，提出投诉的日期；</w:t>
      </w:r>
    </w:p>
    <w:p>
      <w:pPr>
        <w:pStyle w:val="5"/>
        <w:spacing w:before="3" w:line="350" w:lineRule="auto"/>
        <w:ind w:left="227" w:right="289" w:firstLine="657"/>
        <w:jc w:val="both"/>
      </w:pPr>
      <w:r>
        <w:t>（二）被投诉人的姓名或者名称、通讯地址、邮编、有关联系人和联系方式；</w:t>
      </w:r>
    </w:p>
    <w:p>
      <w:pPr>
        <w:pStyle w:val="5"/>
        <w:spacing w:before="3" w:line="350" w:lineRule="auto"/>
        <w:ind w:left="227" w:right="283" w:firstLine="657"/>
        <w:jc w:val="both"/>
      </w:pPr>
      <w:r>
        <w:rPr>
          <w:spacing w:val="7"/>
        </w:rPr>
        <w:t>（三</w:t>
      </w:r>
      <w:r>
        <w:rPr>
          <w:spacing w:val="-38"/>
        </w:rPr>
        <w:t>）</w:t>
      </w:r>
      <w:r>
        <w:rPr>
          <w:spacing w:val="3"/>
        </w:rPr>
        <w:t>明确的投诉事项和投诉请求</w:t>
      </w:r>
      <w:r>
        <w:rPr>
          <w:spacing w:val="7"/>
        </w:rPr>
        <w:t>（</w:t>
      </w:r>
      <w:r>
        <w:t>投诉申请建议以《外</w:t>
      </w:r>
      <w:r>
        <w:rPr>
          <w:w w:val="100"/>
        </w:rPr>
        <w:t>商投资企业投诉书模板》进行书写</w:t>
      </w:r>
      <w:r>
        <w:rPr>
          <w:spacing w:val="-157"/>
          <w:w w:val="100"/>
        </w:rPr>
        <w:t>）</w:t>
      </w:r>
      <w:r>
        <w:rPr>
          <w:w w:val="100"/>
        </w:rPr>
        <w:t>；</w:t>
      </w:r>
    </w:p>
    <w:p>
      <w:pPr>
        <w:pStyle w:val="5"/>
        <w:spacing w:before="3" w:line="350" w:lineRule="auto"/>
        <w:ind w:left="227" w:right="282" w:firstLine="657"/>
        <w:jc w:val="both"/>
      </w:pPr>
      <w:r>
        <w:t>（四）有关事实、证据和理由，如有相关法律依据可以一并提供；</w:t>
      </w:r>
    </w:p>
    <w:p>
      <w:pPr>
        <w:pStyle w:val="5"/>
        <w:spacing w:before="2" w:line="350" w:lineRule="auto"/>
        <w:ind w:left="227" w:right="291" w:firstLine="657"/>
        <w:jc w:val="both"/>
      </w:pPr>
      <w:r>
        <w:rPr>
          <w:spacing w:val="7"/>
        </w:rPr>
        <w:t>（五</w:t>
      </w:r>
      <w:r>
        <w:rPr>
          <w:spacing w:val="-15"/>
        </w:rPr>
        <w:t>）</w:t>
      </w:r>
      <w:r>
        <w:rPr>
          <w:spacing w:val="-2"/>
        </w:rPr>
        <w:t>是否存在《投诉办法》</w:t>
      </w:r>
      <w:r>
        <w:rPr>
          <w:spacing w:val="8"/>
        </w:rPr>
        <w:t>第</w:t>
      </w:r>
      <w:r>
        <w:rPr>
          <w:rFonts w:hint="eastAsia"/>
          <w:spacing w:val="8"/>
          <w:lang w:eastAsia="zh-CN"/>
        </w:rPr>
        <w:t>十四</w:t>
      </w:r>
      <w:r>
        <w:rPr>
          <w:spacing w:val="8"/>
        </w:rPr>
        <w:t>条第</w:t>
      </w:r>
      <w:r>
        <w:rPr>
          <w:spacing w:val="7"/>
        </w:rPr>
        <w:t>（八</w:t>
      </w:r>
      <w:r>
        <w:rPr>
          <w:spacing w:val="-157"/>
        </w:rPr>
        <w:t>）</w:t>
      </w:r>
      <w:r>
        <w:rPr>
          <w:spacing w:val="-179"/>
        </w:rPr>
        <w:t>、</w:t>
      </w:r>
      <w:r>
        <w:rPr>
          <w:spacing w:val="7"/>
        </w:rPr>
        <w:t>（九</w:t>
      </w:r>
      <w:r>
        <w:rPr>
          <w:spacing w:val="-15"/>
        </w:rPr>
        <w:t>）</w:t>
      </w:r>
      <w:r>
        <w:rPr>
          <w:spacing w:val="3"/>
        </w:rPr>
        <w:t>项所</w:t>
      </w:r>
      <w:r>
        <w:rPr>
          <w:spacing w:val="8"/>
        </w:rPr>
        <w:t>列情形的说明。</w:t>
      </w:r>
    </w:p>
    <w:p>
      <w:pPr>
        <w:pStyle w:val="5"/>
        <w:spacing w:before="3" w:line="350" w:lineRule="auto"/>
        <w:ind w:left="227" w:right="281" w:firstLine="657"/>
        <w:jc w:val="both"/>
      </w:pPr>
      <w:r>
        <w:t>投诉人反映投资环境方面存在的问题，投诉材料应当包括前款第（一）项规定的信息、投资环境方面存在的相关问题以及具体政策措施建议。</w:t>
      </w:r>
    </w:p>
    <w:p>
      <w:pPr>
        <w:pStyle w:val="5"/>
        <w:spacing w:before="5" w:line="350" w:lineRule="auto"/>
        <w:ind w:left="227" w:right="282" w:firstLine="657"/>
        <w:jc w:val="both"/>
      </w:pPr>
      <w:r>
        <w:t>投诉材料应当用中文书写。有关证据和材料原件以外文书写的，应当提交准确、完整的中文翻译件。</w:t>
      </w:r>
    </w:p>
    <w:p>
      <w:pPr>
        <w:pStyle w:val="5"/>
        <w:spacing w:before="55" w:line="350" w:lineRule="auto"/>
        <w:ind w:left="227" w:right="150" w:firstLine="657"/>
        <w:jc w:val="both"/>
      </w:pPr>
      <w:r>
        <w:t>投诉人可以委托他人进行投诉。投诉人委托他人进行投诉的，除上述规定的材料以外，还应当提交投诉人的身份证明、出具的授权委托书和受委托人的身份证明。授权委托书应当载明委托事项、权限和期限。</w:t>
      </w:r>
    </w:p>
    <w:p>
      <w:pPr>
        <w:pStyle w:val="5"/>
        <w:spacing w:before="6"/>
        <w:ind w:left="885"/>
        <w:jc w:val="both"/>
        <w:rPr>
          <w:rFonts w:hint="eastAsia" w:ascii="黑体" w:eastAsia="黑体"/>
        </w:rPr>
      </w:pPr>
      <w:r>
        <w:rPr>
          <w:rFonts w:hint="eastAsia" w:ascii="黑体" w:eastAsia="黑体"/>
        </w:rPr>
        <w:t>三、不予受理条件</w:t>
      </w:r>
    </w:p>
    <w:p>
      <w:pPr>
        <w:pStyle w:val="5"/>
        <w:spacing w:before="190"/>
        <w:ind w:left="885"/>
        <w:jc w:val="both"/>
      </w:pPr>
      <w:r>
        <w:t>有以下情形之一的，不予受理：</w:t>
      </w:r>
    </w:p>
    <w:p>
      <w:pPr>
        <w:pStyle w:val="5"/>
        <w:spacing w:before="190"/>
        <w:ind w:left="885"/>
        <w:jc w:val="both"/>
      </w:pPr>
      <w:r>
        <w:t>（一）投诉主体不属于外商投资企业、外国投资者的；</w:t>
      </w:r>
    </w:p>
    <w:p>
      <w:pPr>
        <w:pStyle w:val="5"/>
        <w:spacing w:before="190" w:line="350" w:lineRule="auto"/>
        <w:ind w:left="227" w:right="283" w:firstLine="657"/>
        <w:jc w:val="both"/>
      </w:pPr>
      <w:r>
        <w:rPr>
          <w:spacing w:val="7"/>
        </w:rPr>
        <w:t>（二</w:t>
      </w:r>
      <w:r>
        <w:rPr>
          <w:spacing w:val="-59"/>
        </w:rPr>
        <w:t>）</w:t>
      </w:r>
      <w:r>
        <w:rPr>
          <w:spacing w:val="1"/>
        </w:rPr>
        <w:t>申请协调解决与其他自然人、法人或者其他组织之</w:t>
      </w:r>
      <w:r>
        <w:rPr>
          <w:spacing w:val="-5"/>
        </w:rPr>
        <w:t>间民商事纠纷，或者不属于《外商投资企业投诉工作办法》规</w:t>
      </w:r>
      <w:r>
        <w:rPr>
          <w:spacing w:val="8"/>
        </w:rPr>
        <w:t>定的外商投资企业投诉事项范围的；</w:t>
      </w:r>
    </w:p>
    <w:p>
      <w:pPr>
        <w:pStyle w:val="5"/>
        <w:spacing w:before="4" w:line="350" w:lineRule="auto"/>
        <w:ind w:left="227" w:right="474" w:firstLine="657"/>
        <w:jc w:val="both"/>
      </w:pPr>
      <w:r>
        <w:t>（三）不属于</w:t>
      </w:r>
      <w:r>
        <w:rPr>
          <w:rFonts w:hint="eastAsia"/>
          <w:lang w:eastAsia="zh-CN"/>
        </w:rPr>
        <w:t>威海市</w:t>
      </w:r>
      <w:r>
        <w:t>投诉工作机构的投诉事项处理范围的；</w:t>
      </w:r>
    </w:p>
    <w:p>
      <w:pPr>
        <w:pStyle w:val="5"/>
        <w:spacing w:before="3"/>
        <w:ind w:left="885"/>
        <w:jc w:val="both"/>
      </w:pPr>
      <w:r>
        <w:t>（四）经通知补正后，投诉材料仍不符合要求的；</w:t>
      </w:r>
    </w:p>
    <w:p>
      <w:pPr>
        <w:pStyle w:val="5"/>
        <w:spacing w:before="190"/>
        <w:ind w:left="885"/>
        <w:jc w:val="both"/>
      </w:pPr>
      <w:r>
        <w:t>（五）投诉人伪造、变造证据或者明显缺乏事实依据的；</w:t>
      </w:r>
    </w:p>
    <w:p>
      <w:pPr>
        <w:pStyle w:val="5"/>
        <w:spacing w:before="190"/>
        <w:ind w:left="885"/>
        <w:jc w:val="both"/>
      </w:pPr>
      <w:r>
        <w:t>（六）没有新的证据或者法律依据，重复投诉的；</w:t>
      </w:r>
    </w:p>
    <w:p>
      <w:pPr>
        <w:pStyle w:val="5"/>
        <w:spacing w:before="190"/>
        <w:ind w:left="885"/>
        <w:jc w:val="both"/>
      </w:pPr>
      <w:r>
        <w:rPr>
          <w:spacing w:val="8"/>
        </w:rPr>
        <w:t>（七</w:t>
      </w:r>
      <w:r>
        <w:rPr>
          <w:spacing w:val="-125"/>
        </w:rPr>
        <w:t>）</w:t>
      </w:r>
      <w:r>
        <w:rPr>
          <w:spacing w:val="7"/>
        </w:rPr>
        <w:t>同一投诉事项已经由信访等部门受理或者处理终结</w:t>
      </w:r>
    </w:p>
    <w:p>
      <w:pPr>
        <w:pStyle w:val="5"/>
        <w:spacing w:before="6"/>
        <w:jc w:val="both"/>
        <w:rPr>
          <w:sz w:val="10"/>
        </w:rPr>
      </w:pPr>
    </w:p>
    <w:p>
      <w:pPr>
        <w:pStyle w:val="5"/>
        <w:spacing w:before="56"/>
        <w:ind w:left="227"/>
        <w:jc w:val="both"/>
      </w:pPr>
      <w:r>
        <w:t>的；</w:t>
      </w:r>
    </w:p>
    <w:p>
      <w:pPr>
        <w:pStyle w:val="5"/>
        <w:spacing w:before="190" w:line="350" w:lineRule="auto"/>
        <w:ind w:left="227" w:right="283" w:firstLine="657"/>
        <w:jc w:val="both"/>
      </w:pPr>
      <w:r>
        <w:rPr>
          <w:spacing w:val="7"/>
        </w:rPr>
        <w:t>（八</w:t>
      </w:r>
      <w:r>
        <w:rPr>
          <w:spacing w:val="-59"/>
        </w:rPr>
        <w:t>）</w:t>
      </w:r>
      <w:r>
        <w:rPr>
          <w:spacing w:val="3"/>
        </w:rPr>
        <w:t>同一投诉事项已经进入或者完成行政复议、行政诉</w:t>
      </w:r>
      <w:r>
        <w:rPr>
          <w:spacing w:val="8"/>
        </w:rPr>
        <w:t>讼等程序的。</w:t>
      </w:r>
    </w:p>
    <w:p>
      <w:pPr>
        <w:pStyle w:val="5"/>
        <w:spacing w:before="190"/>
        <w:ind w:left="885"/>
        <w:jc w:val="both"/>
        <w:rPr>
          <w:rFonts w:hint="eastAsia" w:ascii="黑体" w:eastAsia="黑体"/>
        </w:rPr>
      </w:pPr>
      <w:r>
        <w:rPr>
          <w:rFonts w:hint="eastAsia" w:ascii="黑体" w:eastAsia="黑体"/>
        </w:rPr>
        <w:t>四、受理时限</w:t>
      </w:r>
    </w:p>
    <w:p>
      <w:pPr>
        <w:pStyle w:val="5"/>
        <w:spacing w:before="6"/>
        <w:jc w:val="both"/>
        <w:rPr>
          <w:rFonts w:hint="eastAsia" w:ascii="黑体" w:eastAsia="黑体"/>
        </w:rPr>
      </w:pPr>
    </w:p>
    <w:p>
      <w:pPr>
        <w:pStyle w:val="5"/>
        <w:spacing w:before="3" w:line="350" w:lineRule="auto"/>
        <w:ind w:left="227" w:right="116" w:firstLine="657"/>
        <w:jc w:val="both"/>
        <w:rPr>
          <w:rFonts w:hint="eastAsia"/>
          <w:spacing w:val="8"/>
        </w:rPr>
      </w:pPr>
      <w:r>
        <w:rPr>
          <w:rFonts w:hint="eastAsia"/>
          <w:spacing w:val="8"/>
        </w:rPr>
        <w:t>（一）投诉材料不齐全的，</w:t>
      </w:r>
      <w:r>
        <w:rPr>
          <w:rFonts w:hint="eastAsia"/>
          <w:spacing w:val="8"/>
          <w:lang w:eastAsia="zh-CN"/>
        </w:rPr>
        <w:t>威海市</w:t>
      </w:r>
      <w:r>
        <w:rPr>
          <w:rFonts w:hint="eastAsia"/>
          <w:spacing w:val="8"/>
        </w:rPr>
        <w:t>外商投诉工作机构</w:t>
      </w:r>
      <w:r>
        <w:rPr>
          <w:rFonts w:hint="eastAsia"/>
          <w:spacing w:val="8"/>
          <w:lang w:eastAsia="zh-CN"/>
        </w:rPr>
        <w:t>在收</w:t>
      </w:r>
      <w:r>
        <w:rPr>
          <w:rFonts w:hint="eastAsia"/>
          <w:spacing w:val="8"/>
        </w:rPr>
        <w:t>到投诉材料后 7 个工作日内一次性以《外商投资企业投诉材料补正通知书》的形式书面通知投诉人在 15 个工作日内予以补正；</w:t>
      </w:r>
    </w:p>
    <w:p>
      <w:pPr>
        <w:pStyle w:val="5"/>
        <w:spacing w:before="3" w:line="350" w:lineRule="auto"/>
        <w:ind w:left="227" w:right="116" w:firstLine="657"/>
        <w:jc w:val="both"/>
      </w:pPr>
      <w:r>
        <w:rPr>
          <w:spacing w:val="8"/>
        </w:rPr>
        <w:t>（二）</w:t>
      </w:r>
      <w:r>
        <w:rPr>
          <w:rFonts w:hint="eastAsia"/>
          <w:spacing w:val="8"/>
          <w:lang w:eastAsia="zh-CN"/>
        </w:rPr>
        <w:t>威海市</w:t>
      </w:r>
      <w:r>
        <w:rPr>
          <w:spacing w:val="8"/>
        </w:rPr>
        <w:t xml:space="preserve">外商投诉工作机构接到完整齐备的投诉材 </w:t>
      </w:r>
      <w:r>
        <w:rPr>
          <w:spacing w:val="-21"/>
        </w:rPr>
        <w:t>料，</w:t>
      </w:r>
      <w:r>
        <w:rPr>
          <w:spacing w:val="-50"/>
        </w:rPr>
        <w:t>7</w:t>
      </w:r>
      <w:r>
        <w:rPr>
          <w:spacing w:val="-8"/>
        </w:rPr>
        <w:t xml:space="preserve"> 个工作日内作出是否受理的决定，符合投诉受理条件的， </w:t>
      </w:r>
      <w:r>
        <w:rPr>
          <w:spacing w:val="7"/>
        </w:rPr>
        <w:t>予以受理并向投诉人发出《外商投资企业投诉案件受理</w:t>
      </w:r>
      <w:r>
        <w:rPr>
          <w:rFonts w:hint="eastAsia"/>
          <w:spacing w:val="7"/>
          <w:highlight w:val="none"/>
          <w:lang w:eastAsia="zh-CN"/>
        </w:rPr>
        <w:t>通知书</w:t>
      </w:r>
      <w:r>
        <w:rPr>
          <w:spacing w:val="-50"/>
        </w:rPr>
        <w:t>》；</w:t>
      </w:r>
    </w:p>
    <w:p>
      <w:pPr>
        <w:pStyle w:val="5"/>
        <w:spacing w:before="6" w:line="350" w:lineRule="auto"/>
        <w:ind w:left="227" w:right="282" w:firstLine="657"/>
        <w:jc w:val="both"/>
      </w:pPr>
      <w:r>
        <w:rPr>
          <w:spacing w:val="7"/>
        </w:rPr>
        <w:t>（三</w:t>
      </w:r>
      <w:r>
        <w:rPr>
          <w:spacing w:val="-59"/>
        </w:rPr>
        <w:t>）</w:t>
      </w:r>
      <w:r>
        <w:t>不符合投诉受理条件的，</w:t>
      </w:r>
      <w:r>
        <w:rPr>
          <w:rFonts w:hint="eastAsia"/>
          <w:lang w:eastAsia="zh-CN"/>
        </w:rPr>
        <w:t>威海市</w:t>
      </w:r>
      <w:r>
        <w:t>外商投诉工作机构</w:t>
      </w:r>
      <w:r>
        <w:rPr>
          <w:spacing w:val="-33"/>
        </w:rPr>
        <w:t xml:space="preserve">于 </w:t>
      </w:r>
      <w:r>
        <w:t>7</w:t>
      </w:r>
      <w:r>
        <w:rPr>
          <w:spacing w:val="-8"/>
        </w:rPr>
        <w:t xml:space="preserve"> 个工作日内向投诉人发出《外商投资企业投诉案件不予受</w:t>
      </w:r>
      <w:r>
        <w:rPr>
          <w:spacing w:val="8"/>
        </w:rPr>
        <w:t>理通知书》并说明不予受理的理由；</w:t>
      </w:r>
    </w:p>
    <w:p>
      <w:pPr>
        <w:pStyle w:val="5"/>
        <w:spacing w:before="4" w:line="350" w:lineRule="auto"/>
        <w:ind w:left="227" w:right="149" w:firstLine="657"/>
        <w:jc w:val="both"/>
      </w:pPr>
      <w:r>
        <w:t>（四）不属于</w:t>
      </w:r>
      <w:r>
        <w:rPr>
          <w:rFonts w:hint="eastAsia"/>
          <w:lang w:eastAsia="zh-CN"/>
        </w:rPr>
        <w:t>威海市</w:t>
      </w:r>
      <w:r>
        <w:t>外商投诉工作机构受理范围的事项， 可以告知投诉人向有关机构提出投诉。</w:t>
      </w:r>
    </w:p>
    <w:p>
      <w:pPr>
        <w:pStyle w:val="5"/>
        <w:jc w:val="both"/>
        <w:rPr>
          <w:sz w:val="20"/>
        </w:rPr>
      </w:pPr>
    </w:p>
    <w:p>
      <w:pPr>
        <w:pStyle w:val="5"/>
        <w:spacing w:before="9"/>
        <w:jc w:val="both"/>
        <w:rPr>
          <w:sz w:val="22"/>
        </w:rPr>
      </w:pPr>
    </w:p>
    <w:p>
      <w:pPr>
        <w:pStyle w:val="5"/>
        <w:spacing w:before="56"/>
        <w:ind w:left="2868"/>
        <w:jc w:val="both"/>
        <w:rPr>
          <w:rFonts w:hint="eastAsia" w:ascii="黑体" w:eastAsia="黑体"/>
        </w:rPr>
      </w:pPr>
      <w:r>
        <w:rPr>
          <w:rFonts w:hint="eastAsia" w:ascii="黑体" w:eastAsia="黑体"/>
        </w:rPr>
        <w:t>第三章 处理方式与流程</w:t>
      </w:r>
    </w:p>
    <w:p>
      <w:pPr>
        <w:pStyle w:val="5"/>
        <w:spacing w:before="190"/>
        <w:ind w:left="885"/>
        <w:jc w:val="both"/>
        <w:rPr>
          <w:rFonts w:hint="eastAsia" w:ascii="黑体" w:eastAsia="黑体"/>
        </w:rPr>
      </w:pPr>
      <w:r>
        <w:rPr>
          <w:rFonts w:hint="eastAsia" w:ascii="黑体" w:eastAsia="黑体"/>
        </w:rPr>
        <w:t>一、处理要求</w:t>
      </w:r>
    </w:p>
    <w:p>
      <w:pPr>
        <w:pStyle w:val="5"/>
        <w:spacing w:before="6"/>
        <w:jc w:val="both"/>
        <w:rPr>
          <w:rFonts w:ascii="黑体"/>
          <w:sz w:val="10"/>
        </w:rPr>
      </w:pPr>
    </w:p>
    <w:p>
      <w:pPr>
        <w:pStyle w:val="5"/>
        <w:spacing w:before="55"/>
        <w:ind w:left="885"/>
        <w:jc w:val="both"/>
      </w:pPr>
      <w:r>
        <w:t>（一）工作要求</w:t>
      </w:r>
    </w:p>
    <w:p>
      <w:pPr>
        <w:pStyle w:val="5"/>
        <w:spacing w:before="190" w:line="350" w:lineRule="auto"/>
        <w:ind w:left="227" w:right="281" w:firstLine="657"/>
        <w:jc w:val="both"/>
      </w:pPr>
      <w:r>
        <w:rPr>
          <w:rFonts w:hint="eastAsia"/>
          <w:lang w:eastAsia="zh-CN"/>
        </w:rPr>
        <w:t>威海市</w:t>
      </w:r>
      <w:r>
        <w:t>外商投诉工作机构在受理投诉后，应当与投诉人和</w:t>
      </w:r>
      <w:r>
        <w:rPr>
          <w:spacing w:val="-9"/>
        </w:rPr>
        <w:t>被投诉人进行充分沟通，了解情况，依法协调处理，推动投诉</w:t>
      </w:r>
      <w:r>
        <w:rPr>
          <w:spacing w:val="8"/>
        </w:rPr>
        <w:t>事项的妥善解决。</w:t>
      </w:r>
    </w:p>
    <w:p>
      <w:pPr>
        <w:pStyle w:val="5"/>
        <w:spacing w:before="5" w:line="350" w:lineRule="auto"/>
        <w:ind w:left="227" w:right="150" w:firstLine="657"/>
        <w:jc w:val="both"/>
      </w:pPr>
      <w:r>
        <w:t>根据投诉事项具体情况，可以组织召开会议，邀请投诉人和被投诉人共同参加，陈述意见，探讨投诉事项的解决方案</w:t>
      </w:r>
      <w:r>
        <w:rPr>
          <w:rFonts w:hint="eastAsia"/>
          <w:lang w:eastAsia="zh-CN"/>
        </w:rPr>
        <w:t>。</w:t>
      </w:r>
      <w:r>
        <w:t>根据投诉处理工作需要，可以就专业问题听取有关专家意见。</w:t>
      </w:r>
    </w:p>
    <w:p>
      <w:pPr>
        <w:pStyle w:val="5"/>
        <w:spacing w:before="190"/>
        <w:ind w:left="885"/>
        <w:jc w:val="both"/>
      </w:pPr>
      <w:r>
        <w:t>（二）投诉人义务</w:t>
      </w:r>
    </w:p>
    <w:p>
      <w:pPr>
        <w:pStyle w:val="5"/>
        <w:spacing w:before="190" w:line="350" w:lineRule="auto"/>
        <w:ind w:left="227" w:right="281" w:firstLine="657"/>
        <w:jc w:val="both"/>
      </w:pPr>
      <w:r>
        <w:rPr>
          <w:rFonts w:hint="eastAsia"/>
          <w:lang w:eastAsia="zh-CN"/>
        </w:rPr>
        <w:t>威海市</w:t>
      </w:r>
      <w:r>
        <w:t>外商投诉工作机构进行投诉处理时，可以要求投诉人进一步说明情况、提供材料或者提供其他必要的协助，投诉人应当予以协助；可以向被投诉人了解情况，被投诉人应当予以配合。</w:t>
      </w:r>
    </w:p>
    <w:p>
      <w:pPr>
        <w:pStyle w:val="5"/>
        <w:spacing w:before="6"/>
        <w:ind w:left="885"/>
        <w:jc w:val="both"/>
        <w:rPr>
          <w:rFonts w:hint="eastAsia" w:ascii="黑体" w:eastAsia="黑体"/>
        </w:rPr>
      </w:pPr>
      <w:r>
        <w:rPr>
          <w:rFonts w:hint="eastAsia" w:ascii="黑体" w:eastAsia="黑体"/>
          <w:spacing w:val="8"/>
        </w:rPr>
        <w:t>二、处理方式</w:t>
      </w:r>
    </w:p>
    <w:p>
      <w:pPr>
        <w:pStyle w:val="5"/>
        <w:spacing w:before="190" w:line="350" w:lineRule="auto"/>
        <w:ind w:left="227" w:right="282" w:firstLine="657"/>
        <w:jc w:val="both"/>
      </w:pPr>
      <w:r>
        <w:rPr>
          <w:spacing w:val="-4"/>
        </w:rPr>
        <w:t>根据投诉事项情况，</w:t>
      </w:r>
      <w:r>
        <w:rPr>
          <w:rFonts w:hint="eastAsia"/>
          <w:spacing w:val="-4"/>
          <w:lang w:eastAsia="zh-CN"/>
        </w:rPr>
        <w:t>威海市</w:t>
      </w:r>
      <w:r>
        <w:rPr>
          <w:spacing w:val="-4"/>
        </w:rPr>
        <w:t>外商投诉工作机构可以采取下</w:t>
      </w:r>
      <w:r>
        <w:rPr>
          <w:spacing w:val="8"/>
        </w:rPr>
        <w:t>列方式进行处理：</w:t>
      </w:r>
    </w:p>
    <w:p>
      <w:pPr>
        <w:pStyle w:val="5"/>
        <w:spacing w:before="3" w:line="350" w:lineRule="auto"/>
        <w:ind w:left="227" w:right="282" w:firstLine="657"/>
        <w:jc w:val="both"/>
      </w:pPr>
      <w:r>
        <w:rPr>
          <w:spacing w:val="7"/>
        </w:rPr>
        <w:t>（一</w:t>
      </w:r>
      <w:r>
        <w:rPr>
          <w:spacing w:val="-59"/>
        </w:rPr>
        <w:t>）</w:t>
      </w:r>
      <w:r>
        <w:rPr>
          <w:spacing w:val="2"/>
        </w:rPr>
        <w:t>推动投诉人和被投诉人达成谅解</w:t>
      </w:r>
      <w:r>
        <w:rPr>
          <w:spacing w:val="7"/>
        </w:rPr>
        <w:t>（包括达成和解协</w:t>
      </w:r>
      <w:r>
        <w:rPr>
          <w:spacing w:val="8"/>
          <w:w w:val="100"/>
        </w:rPr>
        <w:t>议</w:t>
      </w:r>
      <w:r>
        <w:rPr>
          <w:spacing w:val="-156"/>
          <w:w w:val="100"/>
        </w:rPr>
        <w:t>）</w:t>
      </w:r>
      <w:r>
        <w:rPr>
          <w:w w:val="100"/>
        </w:rPr>
        <w:t>；</w:t>
      </w:r>
    </w:p>
    <w:p>
      <w:pPr>
        <w:pStyle w:val="5"/>
        <w:spacing w:before="2"/>
        <w:ind w:left="885"/>
        <w:jc w:val="both"/>
      </w:pPr>
      <w:r>
        <w:t>（二）与被投诉人进行协调；</w:t>
      </w:r>
    </w:p>
    <w:p>
      <w:pPr>
        <w:pStyle w:val="5"/>
        <w:spacing w:before="190"/>
        <w:ind w:left="885"/>
        <w:jc w:val="both"/>
      </w:pPr>
      <w:r>
        <w:t>（三）提交完善相关政策措施的建议；</w:t>
      </w:r>
    </w:p>
    <w:p>
      <w:pPr>
        <w:pStyle w:val="5"/>
        <w:spacing w:before="190"/>
        <w:ind w:left="885"/>
        <w:jc w:val="both"/>
      </w:pPr>
      <w:r>
        <w:t>（四）其他适当的处理方式。</w:t>
      </w:r>
    </w:p>
    <w:p>
      <w:pPr>
        <w:pStyle w:val="5"/>
        <w:spacing w:before="190" w:line="350" w:lineRule="auto"/>
        <w:ind w:left="227" w:right="280" w:firstLine="657"/>
        <w:jc w:val="both"/>
      </w:pPr>
      <w:r>
        <w:t>投诉人和被投诉人签署和解协议的，应当写明达成和解的事项和结果。依法订立的和解协议对投诉人和被投诉人具有约束力。被投诉人不履行生效和解协议的，依据《中华人民共和国外商投资法实施条例》第四十一条的规定处理。</w:t>
      </w:r>
    </w:p>
    <w:p>
      <w:pPr>
        <w:pStyle w:val="5"/>
        <w:spacing w:before="6"/>
        <w:ind w:left="885"/>
        <w:jc w:val="both"/>
        <w:rPr>
          <w:rFonts w:hint="eastAsia" w:ascii="黑体" w:eastAsia="黑体"/>
        </w:rPr>
      </w:pPr>
      <w:r>
        <w:rPr>
          <w:rFonts w:hint="eastAsia" w:ascii="黑体" w:eastAsia="黑体"/>
        </w:rPr>
        <w:t>三、处理期限</w:t>
      </w:r>
    </w:p>
    <w:p>
      <w:pPr>
        <w:pStyle w:val="5"/>
        <w:spacing w:before="190" w:line="350" w:lineRule="auto"/>
        <w:ind w:left="227" w:right="150" w:firstLine="657"/>
        <w:jc w:val="both"/>
      </w:pPr>
      <w:r>
        <w:rPr>
          <w:rFonts w:hint="eastAsia"/>
          <w:lang w:eastAsia="zh-CN"/>
        </w:rPr>
        <w:t>威海市</w:t>
      </w:r>
      <w:r>
        <w:t>外商投诉工作机构在受理投诉之日起 60 个工作日内办结受理的投诉事项。涉及部门多、情况复杂的投诉事项</w:t>
      </w:r>
      <w:r>
        <w:rPr>
          <w:rFonts w:hint="eastAsia"/>
          <w:lang w:eastAsia="zh-CN"/>
        </w:rPr>
        <w:t>，</w:t>
      </w:r>
      <w:r>
        <w:t>可以适当延长处理期限。</w:t>
      </w:r>
    </w:p>
    <w:p>
      <w:pPr>
        <w:pStyle w:val="5"/>
        <w:spacing w:before="190"/>
        <w:ind w:left="885"/>
        <w:jc w:val="both"/>
        <w:rPr>
          <w:rFonts w:hint="eastAsia" w:ascii="黑体" w:eastAsia="黑体"/>
        </w:rPr>
      </w:pPr>
      <w:r>
        <w:rPr>
          <w:rFonts w:hint="eastAsia" w:ascii="黑体" w:eastAsia="黑体"/>
        </w:rPr>
        <w:t>四、终结事由</w:t>
      </w:r>
    </w:p>
    <w:p>
      <w:pPr>
        <w:pStyle w:val="5"/>
        <w:spacing w:before="190"/>
        <w:ind w:left="885"/>
        <w:jc w:val="both"/>
      </w:pPr>
      <w:r>
        <w:t>有下列情况之一的，投诉处理终结：</w:t>
      </w:r>
    </w:p>
    <w:p>
      <w:pPr>
        <w:pStyle w:val="5"/>
        <w:spacing w:before="190" w:line="350" w:lineRule="auto"/>
        <w:ind w:left="227" w:right="282" w:firstLine="657"/>
        <w:jc w:val="both"/>
      </w:pPr>
      <w:r>
        <w:rPr>
          <w:spacing w:val="7"/>
        </w:rPr>
        <w:t>（一</w:t>
      </w:r>
      <w:r>
        <w:rPr>
          <w:spacing w:val="-59"/>
        </w:rPr>
        <w:t>）</w:t>
      </w:r>
      <w:r>
        <w:rPr>
          <w:rFonts w:hint="eastAsia"/>
          <w:lang w:eastAsia="zh-CN"/>
        </w:rPr>
        <w:t>威海市</w:t>
      </w:r>
      <w:r>
        <w:t>投诉工作机构依据《外商投资企业投诉工作</w:t>
      </w:r>
      <w:r>
        <w:rPr>
          <w:spacing w:val="8"/>
        </w:rPr>
        <w:t>办法》第十二条进行协调处理，投诉人同意终结的；</w:t>
      </w:r>
    </w:p>
    <w:p>
      <w:pPr>
        <w:pStyle w:val="5"/>
        <w:spacing w:before="3" w:line="350" w:lineRule="auto"/>
        <w:ind w:left="227" w:right="282" w:firstLine="657"/>
        <w:jc w:val="both"/>
      </w:pPr>
      <w:r>
        <w:rPr>
          <w:spacing w:val="7"/>
        </w:rPr>
        <w:t>（二</w:t>
      </w:r>
      <w:r>
        <w:rPr>
          <w:spacing w:val="-59"/>
        </w:rPr>
        <w:t>）</w:t>
      </w:r>
      <w:r>
        <w:t>投诉事项与事实不符的，或者投诉人拒绝提供材料</w:t>
      </w:r>
      <w:r>
        <w:rPr>
          <w:spacing w:val="8"/>
        </w:rPr>
        <w:t>导致无法查明有关事实的；</w:t>
      </w:r>
    </w:p>
    <w:p>
      <w:pPr>
        <w:pStyle w:val="5"/>
        <w:spacing w:before="3"/>
        <w:ind w:left="885"/>
        <w:jc w:val="both"/>
      </w:pPr>
      <w:r>
        <w:t>（三）投诉人的有关诉求没有法律依据的；</w:t>
      </w:r>
    </w:p>
    <w:p>
      <w:pPr>
        <w:pStyle w:val="5"/>
        <w:spacing w:before="190"/>
        <w:ind w:left="885"/>
        <w:jc w:val="both"/>
      </w:pPr>
      <w:r>
        <w:t>（四）投诉人书面撤回投诉的；</w:t>
      </w:r>
    </w:p>
    <w:p>
      <w:pPr>
        <w:pStyle w:val="5"/>
        <w:spacing w:before="190"/>
        <w:ind w:left="885"/>
        <w:jc w:val="both"/>
      </w:pPr>
      <w:r>
        <w:t>（五）投诉人不再符合投诉主体资格的；</w:t>
      </w:r>
    </w:p>
    <w:p>
      <w:pPr>
        <w:pStyle w:val="5"/>
        <w:spacing w:before="190" w:line="350" w:lineRule="auto"/>
        <w:ind w:left="227" w:right="311" w:firstLine="657"/>
        <w:jc w:val="both"/>
      </w:pPr>
      <w:r>
        <w:t>（六）经投诉工作机构联系，投诉人连续 30 日无正当理由不参加投诉处理工作的；</w:t>
      </w:r>
    </w:p>
    <w:p>
      <w:pPr>
        <w:pStyle w:val="5"/>
        <w:spacing w:before="3" w:line="350" w:lineRule="auto"/>
        <w:ind w:left="227" w:right="282" w:firstLine="657"/>
        <w:jc w:val="both"/>
      </w:pPr>
      <w:r>
        <w:rPr>
          <w:spacing w:val="7"/>
        </w:rPr>
        <w:t>（七</w:t>
      </w:r>
      <w:r>
        <w:rPr>
          <w:spacing w:val="-59"/>
        </w:rPr>
        <w:t>）</w:t>
      </w:r>
      <w:r>
        <w:rPr>
          <w:spacing w:val="-1"/>
        </w:rPr>
        <w:t>投诉处理期间，同一投诉事项已经由信访等部门受</w:t>
      </w:r>
      <w:r>
        <w:rPr>
          <w:spacing w:val="-8"/>
        </w:rPr>
        <w:t>理或者处理终结的，以及同一投诉事项已经进入或者完成行政</w:t>
      </w:r>
      <w:r>
        <w:rPr>
          <w:spacing w:val="8"/>
        </w:rPr>
        <w:t>复议、行政诉讼等程序的，视同投诉人书面撤回投诉。</w:t>
      </w:r>
    </w:p>
    <w:p>
      <w:pPr>
        <w:pStyle w:val="5"/>
        <w:spacing w:before="4" w:line="350" w:lineRule="auto"/>
        <w:ind w:left="227" w:right="289" w:firstLine="657"/>
        <w:jc w:val="both"/>
      </w:pPr>
      <w:r>
        <w:rPr>
          <w:spacing w:val="-7"/>
        </w:rPr>
        <w:t>投诉处理终结后，</w:t>
      </w:r>
      <w:r>
        <w:rPr>
          <w:rFonts w:hint="eastAsia"/>
          <w:spacing w:val="-7"/>
          <w:lang w:eastAsia="zh-CN"/>
        </w:rPr>
        <w:t>威海市</w:t>
      </w:r>
      <w:r>
        <w:rPr>
          <w:spacing w:val="-7"/>
        </w:rPr>
        <w:t xml:space="preserve">外商投诉工作机构应当在 </w:t>
      </w:r>
      <w:r>
        <w:t>3</w:t>
      </w:r>
      <w:r>
        <w:rPr>
          <w:spacing w:val="-26"/>
        </w:rPr>
        <w:t xml:space="preserve"> 个工</w:t>
      </w:r>
      <w:r>
        <w:rPr>
          <w:spacing w:val="8"/>
        </w:rPr>
        <w:t>作日内将投诉处理结果书面通知投诉人。</w:t>
      </w:r>
    </w:p>
    <w:p>
      <w:pPr>
        <w:pStyle w:val="5"/>
        <w:spacing w:before="3"/>
        <w:ind w:left="885"/>
        <w:jc w:val="both"/>
        <w:rPr>
          <w:rFonts w:hint="eastAsia" w:ascii="黑体" w:eastAsia="黑体"/>
        </w:rPr>
      </w:pPr>
      <w:r>
        <w:rPr>
          <w:rFonts w:hint="eastAsia" w:ascii="黑体" w:eastAsia="黑体"/>
        </w:rPr>
        <w:t>五、结案登记</w:t>
      </w:r>
    </w:p>
    <w:p>
      <w:pPr>
        <w:pStyle w:val="5"/>
        <w:spacing w:before="190" w:line="350" w:lineRule="auto"/>
        <w:ind w:left="227" w:right="280" w:firstLine="657"/>
        <w:jc w:val="both"/>
        <w:rPr>
          <w:rFonts w:hint="eastAsia" w:eastAsia="仿宋_GB2312"/>
          <w:lang w:val="en-US" w:eastAsia="zh-CN"/>
        </w:rPr>
        <w:sectPr>
          <w:footerReference r:id="rId5" w:type="default"/>
          <w:footerReference r:id="rId6" w:type="even"/>
          <w:pgSz w:w="11910" w:h="16840"/>
          <w:pgMar w:top="1560" w:right="1060" w:bottom="1580" w:left="860" w:header="0" w:footer="1388" w:gutter="0"/>
          <w:pgNumType w:start="20"/>
        </w:sectPr>
      </w:pPr>
      <w:r>
        <w:t>投诉案件办结，</w:t>
      </w:r>
      <w:r>
        <w:rPr>
          <w:rFonts w:hint="eastAsia"/>
          <w:lang w:eastAsia="zh-CN"/>
        </w:rPr>
        <w:t>威海市</w:t>
      </w:r>
      <w:r>
        <w:t>外商投诉工作机构应对协调处理的案件进行结案登记、归档，案件材料、相关工作日志和处理结果要详实完备。</w:t>
      </w:r>
      <w:r>
        <w:rPr>
          <w:rFonts w:hint="eastAsia"/>
          <w:lang w:val="en-US" w:eastAsia="zh-CN"/>
        </w:rPr>
        <w:t xml:space="preserve"> </w:t>
      </w:r>
    </w:p>
    <w:p>
      <w:pPr>
        <w:spacing w:before="42"/>
        <w:ind w:right="0"/>
        <w:jc w:val="left"/>
        <w:rPr>
          <w:rFonts w:hint="eastAsia" w:ascii="黑体" w:eastAsia="黑体"/>
          <w:sz w:val="30"/>
        </w:rPr>
      </w:pPr>
      <w:r>
        <w:rPr>
          <w:rFonts w:hint="eastAsia" w:ascii="黑体" w:eastAsia="黑体"/>
          <w:sz w:val="30"/>
        </w:rPr>
        <w:t>附 1 外商投资企业投诉流程图</w:t>
      </w:r>
    </w:p>
    <w:p>
      <w:pPr>
        <w:pStyle w:val="5"/>
        <w:rPr>
          <w:rFonts w:ascii="黑体"/>
          <w:sz w:val="20"/>
        </w:rPr>
      </w:pPr>
    </w:p>
    <w:p>
      <w:pPr>
        <w:pStyle w:val="5"/>
        <w:spacing w:before="12"/>
        <w:rPr>
          <w:rFonts w:ascii="黑体"/>
          <w:sz w:val="27"/>
        </w:rPr>
      </w:pPr>
      <w:r>
        <w:drawing>
          <wp:anchor distT="0" distB="0" distL="0" distR="0" simplePos="0" relativeHeight="0" behindDoc="0" locked="0" layoutInCell="1" allowOverlap="1">
            <wp:simplePos x="0" y="0"/>
            <wp:positionH relativeFrom="page">
              <wp:posOffset>687070</wp:posOffset>
            </wp:positionH>
            <wp:positionV relativeFrom="paragraph">
              <wp:posOffset>252095</wp:posOffset>
            </wp:positionV>
            <wp:extent cx="6137910" cy="7317740"/>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jpeg"/>
                    <pic:cNvPicPr>
                      <a:picLocks noChangeAspect="1"/>
                    </pic:cNvPicPr>
                  </pic:nvPicPr>
                  <pic:blipFill>
                    <a:blip r:embed="rId15" cstate="print"/>
                    <a:stretch>
                      <a:fillRect/>
                    </a:stretch>
                  </pic:blipFill>
                  <pic:spPr>
                    <a:xfrm>
                      <a:off x="0" y="0"/>
                      <a:ext cx="6138032" cy="7317485"/>
                    </a:xfrm>
                    <a:prstGeom prst="rect">
                      <a:avLst/>
                    </a:prstGeom>
                  </pic:spPr>
                </pic:pic>
              </a:graphicData>
            </a:graphic>
          </wp:anchor>
        </w:drawing>
      </w:r>
    </w:p>
    <w:p>
      <w:pPr>
        <w:spacing w:after="0"/>
        <w:rPr>
          <w:rFonts w:ascii="黑体"/>
          <w:sz w:val="27"/>
        </w:rPr>
        <w:sectPr>
          <w:footerReference r:id="rId7" w:type="default"/>
          <w:footerReference r:id="rId8" w:type="even"/>
          <w:pgSz w:w="11910" w:h="16840"/>
          <w:pgMar w:top="1560" w:right="1060" w:bottom="1240" w:left="860" w:header="0" w:footer="1060" w:gutter="0"/>
          <w:pgNumType w:start="24"/>
        </w:sectPr>
      </w:pPr>
    </w:p>
    <w:p>
      <w:pPr>
        <w:spacing w:before="35"/>
        <w:ind w:left="119" w:right="0" w:firstLine="0"/>
        <w:jc w:val="left"/>
        <w:rPr>
          <w:rFonts w:hint="eastAsia" w:ascii="黑体" w:eastAsia="黑体"/>
          <w:sz w:val="30"/>
        </w:rPr>
      </w:pPr>
      <w:r>
        <w:rPr>
          <w:rFonts w:hint="eastAsia" w:ascii="黑体" w:eastAsia="黑体"/>
          <w:sz w:val="30"/>
        </w:rPr>
        <w:t>附 2 《外商投资企业投诉书模板》</w:t>
      </w:r>
    </w:p>
    <w:p>
      <w:pPr>
        <w:pStyle w:val="5"/>
        <w:spacing w:before="4"/>
        <w:rPr>
          <w:rFonts w:ascii="黑体"/>
          <w:sz w:val="36"/>
        </w:rPr>
      </w:pPr>
    </w:p>
    <w:p>
      <w:pPr>
        <w:spacing w:before="0"/>
        <w:ind w:left="4038" w:right="0" w:firstLine="0"/>
        <w:jc w:val="left"/>
        <w:rPr>
          <w:b/>
          <w:sz w:val="30"/>
        </w:rPr>
      </w:pPr>
      <w:r>
        <w:rPr>
          <w:b/>
          <w:sz w:val="30"/>
        </w:rPr>
        <w:t>外商投资企业投诉书</w:t>
      </w:r>
    </w:p>
    <w:p>
      <w:pPr>
        <w:pStyle w:val="5"/>
        <w:spacing w:before="5"/>
        <w:rPr>
          <w:b/>
          <w:sz w:val="26"/>
        </w:rPr>
      </w:pPr>
    </w:p>
    <w:p>
      <w:pPr>
        <w:spacing w:before="0" w:line="441" w:lineRule="auto"/>
        <w:ind w:left="940" w:right="676" w:firstLine="480"/>
        <w:jc w:val="left"/>
        <w:rPr>
          <w:sz w:val="24"/>
        </w:rPr>
      </w:pPr>
      <w:r>
        <w:rPr>
          <w:b/>
          <w:sz w:val="24"/>
        </w:rPr>
        <w:t>投诉人</w:t>
      </w:r>
      <w:r>
        <w:rPr>
          <w:sz w:val="24"/>
        </w:rPr>
        <w:t>：本企业或本人的信息(包括投诉人及委托代理人的姓名、国籍、单</w:t>
      </w:r>
      <w:r>
        <w:rPr>
          <w:spacing w:val="-21"/>
          <w:sz w:val="24"/>
        </w:rPr>
        <w:t>位、通讯地址、邮编、有关联系人及其中国大陆可联系的固定电话或移动电话等； 如有受委托人，须出具授权委托书、受委托人身份证明及联系方式)。</w:t>
      </w:r>
    </w:p>
    <w:p>
      <w:pPr>
        <w:spacing w:before="0" w:line="441" w:lineRule="auto"/>
        <w:ind w:left="940" w:right="721" w:firstLine="645"/>
        <w:jc w:val="left"/>
        <w:rPr>
          <w:sz w:val="24"/>
        </w:rPr>
      </w:pPr>
      <w:r>
        <w:rPr>
          <w:b/>
          <w:sz w:val="24"/>
        </w:rPr>
        <w:t>被投诉人</w:t>
      </w:r>
      <w:r>
        <w:rPr>
          <w:sz w:val="24"/>
        </w:rPr>
        <w:t>：单位名称及工作人员姓名、通讯地址、邮编、有关联系人和联系方式。</w:t>
      </w:r>
    </w:p>
    <w:p>
      <w:pPr>
        <w:spacing w:before="1"/>
        <w:ind w:left="1585" w:right="0" w:firstLine="0"/>
        <w:jc w:val="left"/>
        <w:rPr>
          <w:sz w:val="24"/>
        </w:rPr>
      </w:pPr>
      <w:r>
        <w:rPr>
          <w:sz w:val="24"/>
        </w:rPr>
        <w:t>一、投诉事项及明确诉求（明确概括、合法合理）；</w:t>
      </w:r>
    </w:p>
    <w:p>
      <w:pPr>
        <w:pStyle w:val="5"/>
        <w:spacing w:before="2"/>
        <w:rPr>
          <w:sz w:val="20"/>
        </w:rPr>
      </w:pPr>
    </w:p>
    <w:p>
      <w:pPr>
        <w:spacing w:before="0"/>
        <w:ind w:left="1585" w:right="0" w:firstLine="0"/>
        <w:jc w:val="left"/>
        <w:rPr>
          <w:sz w:val="24"/>
        </w:rPr>
      </w:pPr>
      <w:r>
        <w:rPr>
          <w:sz w:val="24"/>
        </w:rPr>
        <w:t>二、有关事实、证据和理由，如有相关法律依据可以一并提供；</w:t>
      </w:r>
    </w:p>
    <w:p>
      <w:pPr>
        <w:pStyle w:val="5"/>
        <w:rPr>
          <w:sz w:val="20"/>
        </w:rPr>
      </w:pPr>
    </w:p>
    <w:p>
      <w:pPr>
        <w:spacing w:before="0" w:line="446" w:lineRule="auto"/>
        <w:ind w:left="940" w:right="722" w:firstLine="645"/>
        <w:jc w:val="left"/>
        <w:rPr>
          <w:sz w:val="24"/>
        </w:rPr>
      </w:pPr>
      <w:r>
        <w:rPr>
          <w:sz w:val="24"/>
        </w:rPr>
        <w:t>三、投诉人承诺：该投诉事项此前并未经信访等部门受理或处理终结；同时，该投诉事项此前未经行政复议、行政诉讼程序。</w:t>
      </w:r>
    </w:p>
    <w:p>
      <w:pPr>
        <w:spacing w:before="0" w:line="304" w:lineRule="exact"/>
        <w:ind w:left="1585" w:right="0" w:firstLine="0"/>
        <w:jc w:val="left"/>
        <w:rPr>
          <w:sz w:val="24"/>
        </w:rPr>
      </w:pPr>
      <w:r>
        <w:rPr>
          <w:sz w:val="24"/>
        </w:rPr>
        <w:t>此致</w:t>
      </w:r>
    </w:p>
    <w:p>
      <w:pPr>
        <w:pStyle w:val="5"/>
        <w:spacing w:before="1"/>
        <w:rPr>
          <w:sz w:val="15"/>
        </w:rPr>
      </w:pPr>
    </w:p>
    <w:p>
      <w:pPr>
        <w:spacing w:before="66"/>
        <w:ind w:left="1559" w:right="0" w:firstLine="0"/>
        <w:jc w:val="left"/>
        <w:rPr>
          <w:sz w:val="24"/>
        </w:rPr>
      </w:pPr>
      <w:r>
        <w:rPr>
          <w:sz w:val="24"/>
        </w:rPr>
        <w:t>威海市商务局</w:t>
      </w:r>
    </w:p>
    <w:p>
      <w:pPr>
        <w:tabs>
          <w:tab w:val="left" w:pos="7813"/>
        </w:tabs>
        <w:spacing w:before="5" w:line="441" w:lineRule="auto"/>
        <w:ind w:left="7276" w:right="705" w:hanging="780"/>
        <w:jc w:val="left"/>
        <w:rPr>
          <w:sz w:val="24"/>
        </w:rPr>
      </w:pPr>
      <w:r>
        <w:rPr>
          <w:sz w:val="24"/>
        </w:rPr>
        <w:t>投诉人：</w:t>
      </w:r>
      <w:r>
        <w:rPr>
          <w:sz w:val="24"/>
          <w:u w:val="single"/>
        </w:rPr>
        <w:t xml:space="preserve"> </w:t>
      </w:r>
      <w:r>
        <w:rPr>
          <w:sz w:val="24"/>
          <w:u w:val="single"/>
        </w:rPr>
        <w:tab/>
      </w:r>
      <w:r>
        <w:rPr>
          <w:sz w:val="24"/>
        </w:rPr>
        <w:t>(签名或盖章) XXXX</w:t>
      </w:r>
      <w:r>
        <w:rPr>
          <w:spacing w:val="-41"/>
          <w:sz w:val="24"/>
        </w:rPr>
        <w:t xml:space="preserve"> </w:t>
      </w:r>
      <w:r>
        <w:rPr>
          <w:spacing w:val="40"/>
          <w:sz w:val="24"/>
        </w:rPr>
        <w:t>年</w:t>
      </w:r>
      <w:r>
        <w:rPr>
          <w:sz w:val="24"/>
        </w:rPr>
        <w:t>XX</w:t>
      </w:r>
      <w:r>
        <w:rPr>
          <w:spacing w:val="-41"/>
          <w:sz w:val="24"/>
        </w:rPr>
        <w:t xml:space="preserve"> </w:t>
      </w:r>
      <w:r>
        <w:rPr>
          <w:spacing w:val="38"/>
          <w:sz w:val="24"/>
        </w:rPr>
        <w:t>月</w:t>
      </w:r>
      <w:r>
        <w:rPr>
          <w:sz w:val="24"/>
        </w:rPr>
        <w:t>XX</w:t>
      </w:r>
      <w:r>
        <w:rPr>
          <w:spacing w:val="-32"/>
          <w:sz w:val="24"/>
        </w:rPr>
        <w:t xml:space="preserve"> </w:t>
      </w:r>
      <w:r>
        <w:rPr>
          <w:spacing w:val="-15"/>
          <w:sz w:val="24"/>
        </w:rPr>
        <w:t>日</w:t>
      </w:r>
    </w:p>
    <w:p>
      <w:pPr>
        <w:pStyle w:val="5"/>
        <w:rPr>
          <w:sz w:val="20"/>
        </w:rPr>
      </w:pPr>
    </w:p>
    <w:p>
      <w:pPr>
        <w:pStyle w:val="5"/>
        <w:spacing w:before="6"/>
        <w:rPr>
          <w:sz w:val="18"/>
        </w:rPr>
      </w:pPr>
    </w:p>
    <w:p>
      <w:pPr>
        <w:tabs>
          <w:tab w:val="left" w:pos="5665"/>
        </w:tabs>
        <w:spacing w:before="74"/>
        <w:ind w:left="1585" w:right="0" w:firstLine="0"/>
        <w:jc w:val="left"/>
        <w:rPr>
          <w:sz w:val="24"/>
        </w:rPr>
      </w:pPr>
      <w:r>
        <w:rPr>
          <w:sz w:val="24"/>
        </w:rPr>
        <w:t>附：1.投诉材料清单目录；2.副本</w:t>
      </w:r>
      <w:r>
        <w:rPr>
          <w:sz w:val="24"/>
          <w:u w:val="single"/>
        </w:rPr>
        <w:t xml:space="preserve"> </w:t>
      </w:r>
      <w:r>
        <w:rPr>
          <w:sz w:val="24"/>
          <w:u w:val="single"/>
        </w:rPr>
        <w:tab/>
      </w:r>
      <w:r>
        <w:rPr>
          <w:sz w:val="24"/>
        </w:rPr>
        <w:t>份。</w:t>
      </w:r>
    </w:p>
    <w:p>
      <w:pPr>
        <w:pStyle w:val="5"/>
        <w:rPr>
          <w:sz w:val="26"/>
        </w:rPr>
      </w:pPr>
    </w:p>
    <w:p>
      <w:pPr>
        <w:pStyle w:val="5"/>
        <w:rPr>
          <w:sz w:val="26"/>
        </w:rPr>
      </w:pPr>
    </w:p>
    <w:p>
      <w:pPr>
        <w:pStyle w:val="5"/>
        <w:rPr>
          <w:sz w:val="26"/>
        </w:rPr>
      </w:pPr>
    </w:p>
    <w:p>
      <w:pPr>
        <w:pStyle w:val="5"/>
        <w:spacing w:before="8"/>
        <w:rPr>
          <w:sz w:val="30"/>
        </w:rPr>
      </w:pPr>
    </w:p>
    <w:p>
      <w:pPr>
        <w:spacing w:before="0"/>
        <w:ind w:left="1585" w:right="0" w:firstLine="0"/>
        <w:jc w:val="left"/>
        <w:rPr>
          <w:rFonts w:hint="eastAsia" w:ascii="宋体" w:eastAsia="宋体"/>
          <w:b/>
          <w:sz w:val="24"/>
        </w:rPr>
      </w:pPr>
      <w:r>
        <w:rPr>
          <w:rFonts w:hint="eastAsia" w:ascii="宋体" w:eastAsia="宋体"/>
          <w:b/>
          <w:sz w:val="24"/>
        </w:rPr>
        <w:t>注意事项：</w:t>
      </w:r>
    </w:p>
    <w:p>
      <w:pPr>
        <w:pStyle w:val="11"/>
        <w:numPr>
          <w:ilvl w:val="0"/>
          <w:numId w:val="1"/>
        </w:numPr>
        <w:tabs>
          <w:tab w:val="left" w:pos="1828"/>
        </w:tabs>
        <w:spacing w:before="130" w:after="0" w:line="240" w:lineRule="auto"/>
        <w:ind w:left="1828" w:right="0" w:hanging="245"/>
        <w:jc w:val="left"/>
        <w:rPr>
          <w:sz w:val="24"/>
        </w:rPr>
      </w:pPr>
      <w:r>
        <w:rPr>
          <w:sz w:val="24"/>
        </w:rPr>
        <w:t>投诉材料中应当包括投诉人的主体资格证明材料。</w:t>
      </w:r>
    </w:p>
    <w:p>
      <w:pPr>
        <w:pStyle w:val="11"/>
        <w:numPr>
          <w:ilvl w:val="0"/>
          <w:numId w:val="1"/>
        </w:numPr>
        <w:tabs>
          <w:tab w:val="left" w:pos="1828"/>
        </w:tabs>
        <w:spacing w:before="93" w:after="0" w:line="316" w:lineRule="auto"/>
        <w:ind w:left="940" w:right="811" w:firstLine="645"/>
        <w:jc w:val="left"/>
        <w:rPr>
          <w:sz w:val="24"/>
        </w:rPr>
      </w:pPr>
      <w:r>
        <w:rPr>
          <w:spacing w:val="-5"/>
          <w:sz w:val="24"/>
        </w:rPr>
        <w:t>投诉书应以中文书写或打印，有关证据和材料原件以外文书写的，应当提交准确、完整的中文翻译件。</w:t>
      </w:r>
    </w:p>
    <w:p>
      <w:pPr>
        <w:pStyle w:val="11"/>
        <w:numPr>
          <w:ilvl w:val="0"/>
          <w:numId w:val="1"/>
        </w:numPr>
        <w:tabs>
          <w:tab w:val="left" w:pos="1828"/>
        </w:tabs>
        <w:spacing w:before="2" w:after="0" w:line="240" w:lineRule="auto"/>
        <w:ind w:left="1828" w:right="0" w:hanging="245"/>
        <w:jc w:val="left"/>
        <w:rPr>
          <w:sz w:val="24"/>
        </w:rPr>
      </w:pPr>
      <w:r>
        <w:rPr>
          <w:sz w:val="24"/>
        </w:rPr>
        <w:t>投诉书副本份数，应按被投诉人的单位数量提交。</w:t>
      </w:r>
    </w:p>
    <w:p>
      <w:pPr>
        <w:spacing w:after="0" w:line="240" w:lineRule="auto"/>
        <w:jc w:val="left"/>
        <w:rPr>
          <w:sz w:val="24"/>
        </w:rPr>
        <w:sectPr>
          <w:pgSz w:w="11910" w:h="16840"/>
          <w:pgMar w:top="1540" w:right="1060" w:bottom="1260" w:left="860" w:header="0" w:footer="1062" w:gutter="0"/>
        </w:sectPr>
      </w:pPr>
    </w:p>
    <w:p>
      <w:pPr>
        <w:spacing w:before="42"/>
        <w:ind w:left="347" w:right="0" w:firstLine="0"/>
        <w:jc w:val="left"/>
        <w:rPr>
          <w:rFonts w:hint="eastAsia" w:ascii="黑体" w:eastAsia="黑体"/>
          <w:sz w:val="30"/>
        </w:rPr>
      </w:pPr>
      <w:r>
        <w:rPr>
          <w:rFonts w:hint="eastAsia" w:ascii="黑体" w:eastAsia="黑体"/>
          <w:sz w:val="30"/>
        </w:rPr>
        <w:t>附 3《外商投资企业投诉案件受理通知书模板》</w:t>
      </w:r>
    </w:p>
    <w:p>
      <w:pPr>
        <w:pStyle w:val="5"/>
        <w:rPr>
          <w:rFonts w:ascii="黑体"/>
          <w:sz w:val="20"/>
        </w:rPr>
      </w:pPr>
    </w:p>
    <w:p>
      <w:pPr>
        <w:pStyle w:val="5"/>
        <w:rPr>
          <w:rFonts w:ascii="黑体"/>
          <w:sz w:val="20"/>
        </w:rPr>
      </w:pPr>
    </w:p>
    <w:p>
      <w:pPr>
        <w:pStyle w:val="5"/>
        <w:rPr>
          <w:rFonts w:ascii="黑体"/>
          <w:sz w:val="26"/>
        </w:rPr>
      </w:pPr>
    </w:p>
    <w:tbl>
      <w:tblPr>
        <w:tblStyle w:val="8"/>
        <w:tblW w:w="8970" w:type="dxa"/>
        <w:tblInd w:w="6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600"/>
        <w:gridCol w:w="23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90" w:hRule="atLeast"/>
        </w:trPr>
        <w:tc>
          <w:tcPr>
            <w:tcW w:w="6600" w:type="dxa"/>
            <w:tcBorders>
              <w:left w:val="nil"/>
            </w:tcBorders>
          </w:tcPr>
          <w:p>
            <w:pPr>
              <w:pStyle w:val="12"/>
              <w:spacing w:before="1"/>
              <w:rPr>
                <w:rFonts w:ascii="黑体"/>
                <w:sz w:val="26"/>
              </w:rPr>
            </w:pPr>
          </w:p>
          <w:p>
            <w:pPr>
              <w:pStyle w:val="12"/>
              <w:ind w:left="311"/>
              <w:rPr>
                <w:sz w:val="24"/>
              </w:rPr>
            </w:pPr>
            <w:r>
              <w:rPr>
                <w:sz w:val="24"/>
              </w:rPr>
              <w:t>投诉人：</w:t>
            </w:r>
          </w:p>
          <w:p>
            <w:pPr>
              <w:pStyle w:val="12"/>
              <w:spacing w:before="9"/>
              <w:ind w:left="311"/>
              <w:rPr>
                <w:sz w:val="24"/>
              </w:rPr>
            </w:pPr>
            <w:r>
              <w:rPr>
                <w:sz w:val="24"/>
              </w:rPr>
              <w:t>委托代理人/联系人姓名：</w:t>
            </w:r>
          </w:p>
          <w:p>
            <w:pPr>
              <w:pStyle w:val="12"/>
              <w:spacing w:before="7"/>
              <w:ind w:left="311"/>
              <w:rPr>
                <w:sz w:val="24"/>
              </w:rPr>
            </w:pPr>
            <w:r>
              <w:rPr>
                <w:sz w:val="24"/>
              </w:rPr>
              <w:t>联系方式：（包括联系电话、电子邮箱）</w:t>
            </w:r>
          </w:p>
        </w:tc>
        <w:tc>
          <w:tcPr>
            <w:tcW w:w="2370" w:type="dxa"/>
            <w:vMerge w:val="restart"/>
            <w:tcBorders>
              <w:right w:val="nil"/>
            </w:tcBorders>
          </w:tcPr>
          <w:p>
            <w:pPr>
              <w:pStyle w:val="12"/>
              <w:rPr>
                <w:rFonts w:ascii="黑体"/>
                <w:sz w:val="24"/>
              </w:rPr>
            </w:pPr>
          </w:p>
          <w:p>
            <w:pPr>
              <w:pStyle w:val="12"/>
              <w:spacing w:before="5"/>
              <w:rPr>
                <w:rFonts w:ascii="黑体"/>
                <w:sz w:val="26"/>
              </w:rPr>
            </w:pPr>
          </w:p>
          <w:p>
            <w:pPr>
              <w:pStyle w:val="12"/>
              <w:ind w:left="363"/>
              <w:rPr>
                <w:sz w:val="24"/>
              </w:rPr>
            </w:pPr>
            <w:r>
              <w:rPr>
                <w:sz w:val="24"/>
              </w:rPr>
              <w:t>发文日期：</w:t>
            </w:r>
          </w:p>
          <w:p>
            <w:pPr>
              <w:pStyle w:val="12"/>
              <w:rPr>
                <w:rFonts w:ascii="黑体"/>
                <w:sz w:val="24"/>
              </w:rPr>
            </w:pPr>
          </w:p>
          <w:p>
            <w:pPr>
              <w:pStyle w:val="12"/>
              <w:rPr>
                <w:rFonts w:ascii="黑体"/>
                <w:sz w:val="24"/>
              </w:rPr>
            </w:pPr>
          </w:p>
          <w:p>
            <w:pPr>
              <w:pStyle w:val="12"/>
              <w:spacing w:before="206"/>
              <w:ind w:left="243"/>
              <w:rPr>
                <w:sz w:val="24"/>
              </w:rPr>
            </w:pPr>
            <w:r>
              <w:rPr>
                <w:sz w:val="24"/>
              </w:rPr>
              <w:t>（加盖印章处）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3" w:hRule="atLeast"/>
        </w:trPr>
        <w:tc>
          <w:tcPr>
            <w:tcW w:w="6600" w:type="dxa"/>
            <w:tcBorders>
              <w:left w:val="nil"/>
            </w:tcBorders>
          </w:tcPr>
          <w:p>
            <w:pPr>
              <w:pStyle w:val="12"/>
              <w:spacing w:before="5"/>
              <w:rPr>
                <w:rFonts w:ascii="黑体"/>
                <w:sz w:val="28"/>
              </w:rPr>
            </w:pPr>
          </w:p>
          <w:p>
            <w:pPr>
              <w:pStyle w:val="12"/>
              <w:ind w:left="311"/>
              <w:rPr>
                <w:sz w:val="24"/>
              </w:rPr>
            </w:pPr>
            <w:r>
              <w:rPr>
                <w:sz w:val="24"/>
              </w:rPr>
              <w:t>案件登记号：威外资投〔2020〕XX 号</w:t>
            </w:r>
          </w:p>
        </w:tc>
        <w:tc>
          <w:tcPr>
            <w:tcW w:w="2370" w:type="dxa"/>
            <w:vMerge w:val="continue"/>
            <w:tcBorders>
              <w:top w:val="nil"/>
              <w:right w:val="nil"/>
            </w:tcBorders>
          </w:tcPr>
          <w:p>
            <w:pPr>
              <w:rPr>
                <w:sz w:val="2"/>
                <w:szCs w:val="2"/>
              </w:rPr>
            </w:pPr>
          </w:p>
        </w:tc>
      </w:tr>
    </w:tbl>
    <w:p>
      <w:pPr>
        <w:pStyle w:val="5"/>
        <w:rPr>
          <w:rFonts w:ascii="黑体"/>
          <w:sz w:val="20"/>
        </w:rPr>
      </w:pPr>
    </w:p>
    <w:p>
      <w:pPr>
        <w:pStyle w:val="5"/>
        <w:spacing w:before="1"/>
        <w:rPr>
          <w:rFonts w:ascii="黑体"/>
          <w:sz w:val="19"/>
        </w:rPr>
      </w:pPr>
    </w:p>
    <w:p>
      <w:pPr>
        <w:pStyle w:val="3"/>
        <w:spacing w:before="50"/>
        <w:rPr>
          <w:rFonts w:hint="eastAsia" w:ascii="宋体" w:eastAsia="宋体"/>
        </w:rPr>
      </w:pPr>
      <w:r>
        <w:rPr>
          <w:rFonts w:hint="eastAsia" w:ascii="宋体" w:eastAsia="宋体"/>
        </w:rPr>
        <w:t>外商投资企业投诉案件受理通知书</w:t>
      </w:r>
    </w:p>
    <w:p>
      <w:pPr>
        <w:spacing w:before="170" w:line="316" w:lineRule="auto"/>
        <w:ind w:left="940" w:right="698" w:firstLine="480"/>
        <w:jc w:val="both"/>
        <w:rPr>
          <w:rFonts w:hint="eastAsia" w:ascii="宋体" w:eastAsia="宋体"/>
          <w:sz w:val="24"/>
        </w:rPr>
      </w:pPr>
      <w:r>
        <w:rPr>
          <w:rFonts w:hint="eastAsia" w:ascii="宋体" w:eastAsia="宋体"/>
          <w:spacing w:val="-6"/>
          <w:sz w:val="24"/>
        </w:rPr>
        <w:t xml:space="preserve">根据《外商投资企业投诉工作办法》第 </w:t>
      </w:r>
      <w:r>
        <w:rPr>
          <w:rFonts w:hint="eastAsia" w:ascii="宋体" w:eastAsia="宋体"/>
          <w:sz w:val="24"/>
        </w:rPr>
        <w:t>2</w:t>
      </w:r>
      <w:r>
        <w:rPr>
          <w:rFonts w:hint="eastAsia" w:ascii="宋体" w:eastAsia="宋体"/>
          <w:spacing w:val="-24"/>
          <w:sz w:val="24"/>
        </w:rPr>
        <w:t xml:space="preserve"> 条、第 </w:t>
      </w:r>
      <w:r>
        <w:rPr>
          <w:rFonts w:hint="eastAsia" w:ascii="宋体" w:eastAsia="宋体"/>
          <w:sz w:val="24"/>
        </w:rPr>
        <w:t>6</w:t>
      </w:r>
      <w:r>
        <w:rPr>
          <w:rFonts w:hint="eastAsia" w:ascii="宋体" w:eastAsia="宋体"/>
          <w:spacing w:val="-24"/>
          <w:sz w:val="24"/>
        </w:rPr>
        <w:t xml:space="preserve"> 条、第 </w:t>
      </w:r>
      <w:r>
        <w:rPr>
          <w:rFonts w:hint="eastAsia" w:ascii="宋体" w:eastAsia="宋体"/>
          <w:sz w:val="24"/>
        </w:rPr>
        <w:t>11</w:t>
      </w:r>
      <w:r>
        <w:rPr>
          <w:rFonts w:hint="eastAsia" w:ascii="宋体" w:eastAsia="宋体"/>
          <w:spacing w:val="-9"/>
          <w:sz w:val="24"/>
        </w:rPr>
        <w:t xml:space="preserve"> 条的规定，投</w:t>
      </w:r>
      <w:r>
        <w:rPr>
          <w:rFonts w:hint="eastAsia" w:ascii="宋体" w:eastAsia="宋体"/>
          <w:spacing w:val="-12"/>
          <w:sz w:val="24"/>
        </w:rPr>
        <w:t>诉人提出的事项已由威海市商务局受理。现将确定的案件登记号、受理日期、投诉人和投诉事项通知如下：</w:t>
      </w:r>
    </w:p>
    <w:p>
      <w:pPr>
        <w:spacing w:before="0" w:line="316" w:lineRule="auto"/>
        <w:ind w:left="1420" w:right="7130" w:firstLine="0"/>
        <w:jc w:val="left"/>
        <w:rPr>
          <w:rFonts w:hint="eastAsia" w:ascii="宋体" w:eastAsia="宋体"/>
          <w:sz w:val="24"/>
        </w:rPr>
      </w:pPr>
      <w:r>
        <w:rPr>
          <w:rFonts w:hint="eastAsia" w:ascii="宋体" w:eastAsia="宋体"/>
          <w:sz w:val="24"/>
        </w:rPr>
        <w:t>案件登记号： 受理日期： 投诉人：</w:t>
      </w:r>
    </w:p>
    <w:p>
      <w:pPr>
        <w:spacing w:before="0" w:line="304" w:lineRule="exact"/>
        <w:ind w:left="1420" w:right="0" w:firstLine="0"/>
        <w:jc w:val="left"/>
        <w:rPr>
          <w:rFonts w:hint="eastAsia" w:ascii="宋体" w:eastAsia="宋体"/>
          <w:sz w:val="24"/>
        </w:rPr>
      </w:pPr>
      <w:r>
        <w:rPr>
          <w:rFonts w:hint="eastAsia" w:ascii="宋体" w:eastAsia="宋体"/>
          <w:sz w:val="24"/>
        </w:rPr>
        <w:t>投诉事项：</w:t>
      </w:r>
    </w:p>
    <w:p>
      <w:pPr>
        <w:pStyle w:val="5"/>
        <w:rPr>
          <w:rFonts w:ascii="宋体"/>
          <w:sz w:val="24"/>
        </w:rPr>
      </w:pPr>
    </w:p>
    <w:p>
      <w:pPr>
        <w:spacing w:before="188"/>
        <w:ind w:left="1420" w:right="0" w:firstLine="0"/>
        <w:jc w:val="left"/>
        <w:rPr>
          <w:rFonts w:hint="eastAsia" w:ascii="宋体" w:eastAsia="宋体"/>
          <w:sz w:val="24"/>
        </w:rPr>
      </w:pPr>
      <w:r>
        <w:rPr>
          <w:rFonts w:hint="eastAsia" w:ascii="宋体" w:eastAsia="宋体"/>
          <w:sz w:val="24"/>
        </w:rPr>
        <w:t>经核实，威海市商务局确认收到文件如下：</w:t>
      </w:r>
    </w:p>
    <w:p>
      <w:pPr>
        <w:pStyle w:val="11"/>
        <w:numPr>
          <w:ilvl w:val="0"/>
          <w:numId w:val="2"/>
        </w:numPr>
        <w:tabs>
          <w:tab w:val="left" w:pos="1660"/>
          <w:tab w:val="left" w:pos="4059"/>
          <w:tab w:val="left" w:pos="6039"/>
        </w:tabs>
        <w:spacing w:before="96" w:after="0" w:line="240" w:lineRule="auto"/>
        <w:ind w:left="1660" w:right="0" w:hanging="240"/>
        <w:jc w:val="left"/>
        <w:rPr>
          <w:sz w:val="24"/>
        </w:rPr>
      </w:pPr>
      <w:r>
        <w:rPr>
          <w:sz w:val="24"/>
        </w:rPr>
        <w:t>外商投资企业投诉书</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z w:val="24"/>
        </w:rPr>
        <w:t>份</w:t>
      </w:r>
    </w:p>
    <w:p>
      <w:pPr>
        <w:pStyle w:val="11"/>
        <w:numPr>
          <w:ilvl w:val="0"/>
          <w:numId w:val="2"/>
        </w:numPr>
        <w:tabs>
          <w:tab w:val="left" w:pos="1660"/>
          <w:tab w:val="left" w:pos="5259"/>
          <w:tab w:val="left" w:pos="7239"/>
        </w:tabs>
        <w:spacing w:before="98" w:after="0" w:line="240" w:lineRule="auto"/>
        <w:ind w:left="1660" w:right="0" w:hanging="240"/>
        <w:jc w:val="left"/>
        <w:rPr>
          <w:sz w:val="24"/>
        </w:rPr>
      </w:pPr>
      <w:r>
        <w:rPr>
          <w:sz w:val="24"/>
        </w:rPr>
        <w:t>外商投资企业或投资人资质证明</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z w:val="24"/>
        </w:rPr>
        <w:t>份</w:t>
      </w:r>
    </w:p>
    <w:p>
      <w:pPr>
        <w:pStyle w:val="11"/>
        <w:numPr>
          <w:ilvl w:val="0"/>
          <w:numId w:val="2"/>
        </w:numPr>
        <w:tabs>
          <w:tab w:val="left" w:pos="1660"/>
          <w:tab w:val="left" w:pos="3099"/>
          <w:tab w:val="left" w:pos="5079"/>
        </w:tabs>
        <w:spacing w:before="96" w:after="0" w:line="240" w:lineRule="auto"/>
        <w:ind w:left="1660" w:right="0" w:hanging="240"/>
        <w:jc w:val="left"/>
        <w:rPr>
          <w:sz w:val="24"/>
        </w:rPr>
      </w:pPr>
      <w:r>
        <w:rPr>
          <w:sz w:val="24"/>
        </w:rPr>
        <w:t>代理委托书</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z w:val="24"/>
        </w:rPr>
        <w:t>份</w:t>
      </w:r>
    </w:p>
    <w:p>
      <w:pPr>
        <w:pStyle w:val="11"/>
        <w:numPr>
          <w:ilvl w:val="0"/>
          <w:numId w:val="2"/>
        </w:numPr>
        <w:tabs>
          <w:tab w:val="left" w:pos="1660"/>
          <w:tab w:val="left" w:pos="2799"/>
          <w:tab w:val="left" w:pos="4779"/>
        </w:tabs>
        <w:spacing w:before="95" w:after="0" w:line="316" w:lineRule="auto"/>
        <w:ind w:left="1420" w:right="3469" w:firstLine="0"/>
        <w:jc w:val="left"/>
        <w:rPr>
          <w:sz w:val="24"/>
        </w:rPr>
      </w:pPr>
      <w:r>
        <w:rPr>
          <w:sz w:val="24"/>
        </w:rPr>
        <w:t>XXX</w:t>
      </w:r>
      <w:r>
        <w:rPr>
          <w:spacing w:val="-60"/>
          <w:sz w:val="24"/>
        </w:rPr>
        <w:t xml:space="preserve"> </w:t>
      </w:r>
      <w:r>
        <w:rPr>
          <w:sz w:val="24"/>
        </w:rPr>
        <w:t>证明</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pacing w:val="-18"/>
          <w:sz w:val="24"/>
        </w:rPr>
        <w:t>份</w:t>
      </w:r>
      <w:r>
        <w:rPr>
          <w:sz w:val="24"/>
        </w:rPr>
        <w:t>5.……</w:t>
      </w:r>
    </w:p>
    <w:p>
      <w:pPr>
        <w:pStyle w:val="5"/>
        <w:rPr>
          <w:rFonts w:ascii="宋体"/>
          <w:sz w:val="24"/>
        </w:rPr>
      </w:pPr>
    </w:p>
    <w:p>
      <w:pPr>
        <w:pStyle w:val="5"/>
        <w:rPr>
          <w:rFonts w:ascii="宋体"/>
          <w:sz w:val="24"/>
        </w:rPr>
      </w:pPr>
    </w:p>
    <w:p>
      <w:pPr>
        <w:pStyle w:val="5"/>
        <w:rPr>
          <w:rFonts w:ascii="宋体"/>
          <w:sz w:val="24"/>
        </w:rPr>
      </w:pPr>
    </w:p>
    <w:p>
      <w:pPr>
        <w:pStyle w:val="5"/>
        <w:rPr>
          <w:rFonts w:ascii="宋体"/>
          <w:sz w:val="24"/>
        </w:rPr>
      </w:pPr>
    </w:p>
    <w:p>
      <w:pPr>
        <w:pStyle w:val="5"/>
        <w:rPr>
          <w:rFonts w:ascii="宋体"/>
          <w:sz w:val="24"/>
        </w:rPr>
      </w:pPr>
    </w:p>
    <w:p>
      <w:pPr>
        <w:pStyle w:val="5"/>
        <w:spacing w:before="9"/>
        <w:rPr>
          <w:rFonts w:ascii="宋体"/>
          <w:sz w:val="31"/>
        </w:rPr>
      </w:pPr>
    </w:p>
    <w:p>
      <w:pPr>
        <w:pStyle w:val="11"/>
        <w:numPr>
          <w:ilvl w:val="0"/>
          <w:numId w:val="3"/>
        </w:numPr>
        <w:tabs>
          <w:tab w:val="left" w:pos="1209"/>
        </w:tabs>
        <w:spacing w:before="0" w:after="0" w:line="240" w:lineRule="auto"/>
        <w:ind w:left="1208" w:right="0" w:hanging="269"/>
        <w:jc w:val="left"/>
        <w:rPr>
          <w:sz w:val="18"/>
        </w:rPr>
      </w:pPr>
      <w:r>
        <w:rPr>
          <w:sz w:val="18"/>
        </w:rPr>
        <w:t>纸件投诉，材料请寄：山东省威海市环翠区文化中路86号，电话：0631-5890599</w:t>
      </w:r>
    </w:p>
    <w:p>
      <w:pPr>
        <w:pStyle w:val="11"/>
        <w:numPr>
          <w:ilvl w:val="0"/>
          <w:numId w:val="3"/>
        </w:numPr>
        <w:tabs>
          <w:tab w:val="left" w:pos="1209"/>
        </w:tabs>
        <w:spacing w:before="43" w:after="0" w:line="240" w:lineRule="auto"/>
        <w:ind w:left="1208" w:right="0" w:hanging="269"/>
        <w:jc w:val="left"/>
        <w:rPr>
          <w:sz w:val="18"/>
        </w:rPr>
      </w:pPr>
      <w:r>
        <w:rPr>
          <w:spacing w:val="-3"/>
          <w:sz w:val="18"/>
        </w:rPr>
        <w:t xml:space="preserve">网上投诉，除另有规定，应通过电子邮箱以电子文件形式提交相关文件到 </w:t>
      </w:r>
      <w:r>
        <w:fldChar w:fldCharType="begin"/>
      </w:r>
      <w:r>
        <w:instrText xml:space="preserve"> HYPERLINK "mailto:swjwzglk@wh.shandong.cn" \h </w:instrText>
      </w:r>
      <w:r>
        <w:fldChar w:fldCharType="separate"/>
      </w:r>
      <w:r>
        <w:rPr>
          <w:spacing w:val="-3"/>
          <w:sz w:val="18"/>
        </w:rPr>
        <w:t>swjwzglk@wh.shandong.cn</w:t>
      </w:r>
      <w:r>
        <w:rPr>
          <w:spacing w:val="-3"/>
          <w:sz w:val="18"/>
        </w:rPr>
        <w:fldChar w:fldCharType="end"/>
      </w:r>
    </w:p>
    <w:p>
      <w:pPr>
        <w:spacing w:after="0" w:line="240" w:lineRule="auto"/>
        <w:jc w:val="left"/>
        <w:rPr>
          <w:sz w:val="18"/>
        </w:rPr>
        <w:sectPr>
          <w:pgSz w:w="11910" w:h="16840"/>
          <w:pgMar w:top="1560" w:right="1060" w:bottom="1240" w:left="860" w:header="0" w:footer="1060" w:gutter="0"/>
        </w:sectPr>
      </w:pPr>
    </w:p>
    <w:p>
      <w:pPr>
        <w:spacing w:before="42"/>
        <w:ind w:left="347" w:right="0" w:firstLine="0"/>
        <w:jc w:val="left"/>
        <w:rPr>
          <w:rFonts w:hint="eastAsia" w:ascii="黑体" w:eastAsia="黑体"/>
          <w:sz w:val="30"/>
        </w:rPr>
      </w:pPr>
      <w:r>
        <w:rPr>
          <w:rFonts w:hint="eastAsia" w:ascii="黑体" w:eastAsia="黑体"/>
          <w:sz w:val="30"/>
        </w:rPr>
        <w:t>附 4《外商投资企业投诉材料补正通知书模板》</w:t>
      </w:r>
    </w:p>
    <w:p>
      <w:pPr>
        <w:pStyle w:val="5"/>
        <w:rPr>
          <w:rFonts w:ascii="黑体"/>
          <w:sz w:val="20"/>
        </w:rPr>
      </w:pPr>
    </w:p>
    <w:p>
      <w:pPr>
        <w:pStyle w:val="5"/>
        <w:rPr>
          <w:rFonts w:ascii="黑体"/>
          <w:sz w:val="20"/>
        </w:rPr>
      </w:pPr>
    </w:p>
    <w:p>
      <w:pPr>
        <w:pStyle w:val="5"/>
        <w:rPr>
          <w:rFonts w:ascii="黑体"/>
          <w:sz w:val="26"/>
        </w:rPr>
      </w:pPr>
    </w:p>
    <w:tbl>
      <w:tblPr>
        <w:tblStyle w:val="8"/>
        <w:tblW w:w="8970" w:type="dxa"/>
        <w:tblInd w:w="6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600"/>
        <w:gridCol w:w="23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90" w:hRule="atLeast"/>
        </w:trPr>
        <w:tc>
          <w:tcPr>
            <w:tcW w:w="6600" w:type="dxa"/>
            <w:tcBorders>
              <w:left w:val="nil"/>
            </w:tcBorders>
          </w:tcPr>
          <w:p>
            <w:pPr>
              <w:pStyle w:val="12"/>
              <w:spacing w:before="1"/>
              <w:rPr>
                <w:rFonts w:ascii="黑体"/>
                <w:sz w:val="26"/>
              </w:rPr>
            </w:pPr>
          </w:p>
          <w:p>
            <w:pPr>
              <w:pStyle w:val="12"/>
              <w:ind w:left="311"/>
              <w:rPr>
                <w:sz w:val="24"/>
              </w:rPr>
            </w:pPr>
            <w:r>
              <w:rPr>
                <w:sz w:val="24"/>
              </w:rPr>
              <w:t>投诉人：</w:t>
            </w:r>
          </w:p>
          <w:p>
            <w:pPr>
              <w:pStyle w:val="12"/>
              <w:spacing w:before="9"/>
              <w:ind w:left="311"/>
              <w:rPr>
                <w:sz w:val="24"/>
              </w:rPr>
            </w:pPr>
            <w:r>
              <w:rPr>
                <w:sz w:val="24"/>
              </w:rPr>
              <w:t>委托代理人/联系人姓名：</w:t>
            </w:r>
          </w:p>
          <w:p>
            <w:pPr>
              <w:pStyle w:val="12"/>
              <w:spacing w:before="7"/>
              <w:ind w:left="311"/>
              <w:rPr>
                <w:sz w:val="24"/>
              </w:rPr>
            </w:pPr>
            <w:r>
              <w:rPr>
                <w:sz w:val="24"/>
              </w:rPr>
              <w:t>联系方式：（包括联系电话、电子邮箱）</w:t>
            </w:r>
          </w:p>
        </w:tc>
        <w:tc>
          <w:tcPr>
            <w:tcW w:w="2370" w:type="dxa"/>
            <w:vMerge w:val="restart"/>
            <w:tcBorders>
              <w:right w:val="nil"/>
            </w:tcBorders>
          </w:tcPr>
          <w:p>
            <w:pPr>
              <w:pStyle w:val="12"/>
              <w:rPr>
                <w:rFonts w:ascii="黑体"/>
                <w:sz w:val="24"/>
              </w:rPr>
            </w:pPr>
          </w:p>
          <w:p>
            <w:pPr>
              <w:pStyle w:val="12"/>
              <w:spacing w:before="5"/>
              <w:rPr>
                <w:rFonts w:ascii="黑体"/>
                <w:sz w:val="26"/>
              </w:rPr>
            </w:pPr>
          </w:p>
          <w:p>
            <w:pPr>
              <w:pStyle w:val="12"/>
              <w:ind w:left="363"/>
              <w:rPr>
                <w:sz w:val="24"/>
              </w:rPr>
            </w:pPr>
            <w:r>
              <w:rPr>
                <w:sz w:val="24"/>
              </w:rPr>
              <w:t>发文日期：</w:t>
            </w:r>
          </w:p>
          <w:p>
            <w:pPr>
              <w:pStyle w:val="12"/>
              <w:rPr>
                <w:rFonts w:ascii="黑体"/>
                <w:sz w:val="24"/>
              </w:rPr>
            </w:pPr>
          </w:p>
          <w:p>
            <w:pPr>
              <w:pStyle w:val="12"/>
              <w:rPr>
                <w:rFonts w:ascii="黑体"/>
                <w:sz w:val="24"/>
              </w:rPr>
            </w:pPr>
          </w:p>
          <w:p>
            <w:pPr>
              <w:pStyle w:val="12"/>
              <w:spacing w:before="206"/>
              <w:ind w:left="243"/>
              <w:rPr>
                <w:sz w:val="24"/>
              </w:rPr>
            </w:pPr>
            <w:r>
              <w:rPr>
                <w:sz w:val="24"/>
              </w:rPr>
              <w:t>（加盖印章处）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3" w:hRule="atLeast"/>
        </w:trPr>
        <w:tc>
          <w:tcPr>
            <w:tcW w:w="6600" w:type="dxa"/>
            <w:tcBorders>
              <w:left w:val="nil"/>
            </w:tcBorders>
          </w:tcPr>
          <w:p>
            <w:pPr>
              <w:pStyle w:val="12"/>
              <w:spacing w:before="5"/>
              <w:rPr>
                <w:rFonts w:ascii="黑体"/>
                <w:sz w:val="28"/>
              </w:rPr>
            </w:pPr>
          </w:p>
          <w:p>
            <w:pPr>
              <w:pStyle w:val="12"/>
              <w:ind w:left="311"/>
              <w:rPr>
                <w:sz w:val="24"/>
              </w:rPr>
            </w:pPr>
            <w:r>
              <w:rPr>
                <w:sz w:val="24"/>
              </w:rPr>
              <w:t>案件登记号：威外资投〔2020〕XX 号</w:t>
            </w:r>
          </w:p>
        </w:tc>
        <w:tc>
          <w:tcPr>
            <w:tcW w:w="2370" w:type="dxa"/>
            <w:vMerge w:val="continue"/>
            <w:tcBorders>
              <w:top w:val="nil"/>
              <w:right w:val="nil"/>
            </w:tcBorders>
          </w:tcPr>
          <w:p>
            <w:pPr>
              <w:rPr>
                <w:sz w:val="2"/>
                <w:szCs w:val="2"/>
              </w:rPr>
            </w:pPr>
          </w:p>
        </w:tc>
      </w:tr>
    </w:tbl>
    <w:p>
      <w:pPr>
        <w:pStyle w:val="5"/>
        <w:rPr>
          <w:rFonts w:ascii="黑体"/>
          <w:sz w:val="20"/>
        </w:rPr>
      </w:pPr>
    </w:p>
    <w:p>
      <w:pPr>
        <w:pStyle w:val="5"/>
        <w:spacing w:before="1"/>
        <w:rPr>
          <w:rFonts w:ascii="黑体"/>
          <w:sz w:val="21"/>
        </w:rPr>
      </w:pPr>
    </w:p>
    <w:p>
      <w:pPr>
        <w:pStyle w:val="4"/>
        <w:ind w:left="1365"/>
      </w:pPr>
      <w:r>
        <w:t>外商投资企业投诉材料补正通知书</w:t>
      </w:r>
    </w:p>
    <w:p>
      <w:pPr>
        <w:spacing w:before="188" w:line="316" w:lineRule="auto"/>
        <w:ind w:left="940" w:right="628" w:firstLine="480"/>
        <w:jc w:val="left"/>
        <w:rPr>
          <w:rFonts w:hint="eastAsia" w:ascii="宋体" w:eastAsia="宋体"/>
          <w:sz w:val="24"/>
        </w:rPr>
      </w:pPr>
      <w:r>
        <w:rPr>
          <w:rFonts w:hint="eastAsia" w:ascii="宋体" w:eastAsia="宋体"/>
          <w:spacing w:val="-8"/>
          <w:sz w:val="24"/>
        </w:rPr>
        <w:t>根据《外商投资企业投诉工作办法》</w:t>
      </w:r>
      <w:r>
        <w:rPr>
          <w:rFonts w:hint="eastAsia" w:ascii="宋体" w:eastAsia="宋体"/>
          <w:sz w:val="24"/>
        </w:rPr>
        <w:t>（</w:t>
      </w:r>
      <w:r>
        <w:rPr>
          <w:rFonts w:hint="eastAsia" w:ascii="宋体" w:eastAsia="宋体"/>
          <w:spacing w:val="-8"/>
          <w:sz w:val="24"/>
        </w:rPr>
        <w:t>简称《投诉办法》</w:t>
      </w:r>
      <w:r>
        <w:rPr>
          <w:rFonts w:hint="eastAsia" w:ascii="宋体" w:eastAsia="宋体"/>
          <w:spacing w:val="-17"/>
          <w:sz w:val="24"/>
        </w:rPr>
        <w:t>）</w:t>
      </w:r>
      <w:r>
        <w:rPr>
          <w:rFonts w:hint="eastAsia" w:ascii="宋体" w:eastAsia="宋体"/>
          <w:spacing w:val="-30"/>
          <w:sz w:val="24"/>
        </w:rPr>
        <w:t xml:space="preserve">第 </w:t>
      </w:r>
      <w:r>
        <w:rPr>
          <w:rFonts w:hint="eastAsia" w:ascii="宋体" w:eastAsia="宋体"/>
          <w:sz w:val="24"/>
        </w:rPr>
        <w:t>13</w:t>
      </w:r>
      <w:r>
        <w:rPr>
          <w:rFonts w:hint="eastAsia" w:ascii="宋体" w:eastAsia="宋体"/>
          <w:spacing w:val="-10"/>
          <w:sz w:val="24"/>
        </w:rPr>
        <w:t xml:space="preserve"> 条的规定， </w:t>
      </w:r>
      <w:r>
        <w:rPr>
          <w:rFonts w:hint="eastAsia" w:ascii="宋体" w:eastAsia="宋体"/>
          <w:spacing w:val="-17"/>
          <w:sz w:val="24"/>
        </w:rPr>
        <w:t xml:space="preserve">经审核，我单位 </w:t>
      </w:r>
      <w:r>
        <w:rPr>
          <w:rFonts w:hint="eastAsia" w:ascii="宋体" w:eastAsia="宋体"/>
          <w:sz w:val="24"/>
        </w:rPr>
        <w:t>202X</w:t>
      </w:r>
      <w:r>
        <w:rPr>
          <w:rFonts w:hint="eastAsia" w:ascii="宋体" w:eastAsia="宋体"/>
          <w:spacing w:val="-1"/>
          <w:sz w:val="24"/>
        </w:rPr>
        <w:t xml:space="preserve"> 年</w:t>
      </w:r>
      <w:r>
        <w:rPr>
          <w:rFonts w:hint="eastAsia" w:ascii="宋体" w:eastAsia="宋体"/>
          <w:sz w:val="24"/>
        </w:rPr>
        <w:t>X</w:t>
      </w:r>
      <w:r>
        <w:rPr>
          <w:rFonts w:hint="eastAsia" w:ascii="宋体" w:eastAsia="宋体"/>
          <w:spacing w:val="-1"/>
          <w:sz w:val="24"/>
        </w:rPr>
        <w:t xml:space="preserve"> 月</w:t>
      </w:r>
      <w:r>
        <w:rPr>
          <w:rFonts w:hint="eastAsia" w:ascii="宋体" w:eastAsia="宋体"/>
          <w:sz w:val="24"/>
        </w:rPr>
        <w:t>X</w:t>
      </w:r>
      <w:r>
        <w:rPr>
          <w:rFonts w:hint="eastAsia" w:ascii="宋体" w:eastAsia="宋体"/>
          <w:spacing w:val="-16"/>
          <w:sz w:val="24"/>
        </w:rPr>
        <w:t xml:space="preserve"> 日收到你方提交的投诉材料不齐全，请在 </w:t>
      </w:r>
      <w:r>
        <w:rPr>
          <w:rFonts w:hint="eastAsia" w:ascii="宋体" w:eastAsia="宋体"/>
          <w:sz w:val="24"/>
        </w:rPr>
        <w:t>15</w:t>
      </w:r>
      <w:r>
        <w:rPr>
          <w:rFonts w:hint="eastAsia" w:ascii="宋体" w:eastAsia="宋体"/>
          <w:spacing w:val="-16"/>
          <w:sz w:val="24"/>
        </w:rPr>
        <w:t xml:space="preserve"> 个工作</w:t>
      </w:r>
      <w:r>
        <w:rPr>
          <w:rFonts w:hint="eastAsia" w:ascii="宋体" w:eastAsia="宋体"/>
          <w:spacing w:val="-21"/>
          <w:sz w:val="24"/>
        </w:rPr>
        <w:t>日内予以补正。经补正后，投诉材料仍不符合受理条件的，依据《投诉办法》第</w:t>
      </w:r>
      <w:r>
        <w:rPr>
          <w:rFonts w:hint="eastAsia" w:ascii="宋体" w:eastAsia="宋体"/>
          <w:sz w:val="24"/>
        </w:rPr>
        <w:t>14</w:t>
      </w:r>
      <w:r>
        <w:rPr>
          <w:rFonts w:hint="eastAsia" w:ascii="宋体" w:eastAsia="宋体"/>
          <w:spacing w:val="-15"/>
          <w:sz w:val="24"/>
        </w:rPr>
        <w:t xml:space="preserve"> 条</w:t>
      </w:r>
    </w:p>
    <w:p>
      <w:pPr>
        <w:spacing w:before="0" w:line="304" w:lineRule="exact"/>
        <w:ind w:left="940" w:right="0" w:firstLine="0"/>
        <w:jc w:val="left"/>
        <w:rPr>
          <w:rFonts w:hint="eastAsia" w:ascii="宋体" w:eastAsia="宋体"/>
          <w:sz w:val="24"/>
        </w:rPr>
      </w:pPr>
      <w:r>
        <w:rPr>
          <w:rFonts w:hint="eastAsia" w:ascii="宋体" w:eastAsia="宋体"/>
          <w:sz w:val="24"/>
        </w:rPr>
        <w:t>第 1 款第 4 项的规定，我单位将不予受理。</w:t>
      </w:r>
    </w:p>
    <w:p>
      <w:pPr>
        <w:pStyle w:val="5"/>
        <w:rPr>
          <w:rFonts w:ascii="宋体"/>
          <w:sz w:val="24"/>
        </w:rPr>
      </w:pPr>
    </w:p>
    <w:p>
      <w:pPr>
        <w:spacing w:before="196"/>
        <w:ind w:left="1420" w:right="0" w:firstLine="0"/>
        <w:jc w:val="left"/>
        <w:rPr>
          <w:rFonts w:hint="eastAsia" w:ascii="宋体" w:eastAsia="宋体"/>
          <w:sz w:val="24"/>
        </w:rPr>
      </w:pPr>
      <w:r>
        <w:rPr>
          <w:rFonts w:hint="eastAsia" w:ascii="宋体" w:eastAsia="宋体"/>
          <w:sz w:val="24"/>
        </w:rPr>
        <w:t>现将需补正事项通知如下：</w:t>
      </w:r>
    </w:p>
    <w:p>
      <w:pPr>
        <w:pStyle w:val="11"/>
        <w:numPr>
          <w:ilvl w:val="1"/>
          <w:numId w:val="3"/>
        </w:numPr>
        <w:tabs>
          <w:tab w:val="left" w:pos="1660"/>
          <w:tab w:val="left" w:pos="5259"/>
          <w:tab w:val="left" w:pos="7239"/>
        </w:tabs>
        <w:spacing w:before="96" w:after="0" w:line="240" w:lineRule="auto"/>
        <w:ind w:left="1660" w:right="0" w:hanging="240"/>
        <w:jc w:val="left"/>
        <w:rPr>
          <w:sz w:val="24"/>
        </w:rPr>
      </w:pPr>
      <w:r>
        <w:rPr>
          <w:sz w:val="24"/>
        </w:rPr>
        <w:t>外商投资企业或投资人资质证明</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z w:val="24"/>
        </w:rPr>
        <w:t>份</w:t>
      </w:r>
    </w:p>
    <w:p>
      <w:pPr>
        <w:pStyle w:val="11"/>
        <w:numPr>
          <w:ilvl w:val="1"/>
          <w:numId w:val="3"/>
        </w:numPr>
        <w:tabs>
          <w:tab w:val="left" w:pos="1660"/>
          <w:tab w:val="left" w:pos="3099"/>
          <w:tab w:val="left" w:pos="5079"/>
        </w:tabs>
        <w:spacing w:before="98" w:after="0" w:line="240" w:lineRule="auto"/>
        <w:ind w:left="1660" w:right="0" w:hanging="240"/>
        <w:jc w:val="left"/>
        <w:rPr>
          <w:sz w:val="24"/>
        </w:rPr>
      </w:pPr>
      <w:r>
        <w:rPr>
          <w:sz w:val="24"/>
        </w:rPr>
        <w:t>代理委托书</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z w:val="24"/>
        </w:rPr>
        <w:t>份</w:t>
      </w:r>
    </w:p>
    <w:p>
      <w:pPr>
        <w:pStyle w:val="11"/>
        <w:numPr>
          <w:ilvl w:val="1"/>
          <w:numId w:val="3"/>
        </w:numPr>
        <w:tabs>
          <w:tab w:val="left" w:pos="1660"/>
          <w:tab w:val="left" w:pos="2799"/>
          <w:tab w:val="left" w:pos="4779"/>
        </w:tabs>
        <w:spacing w:before="93" w:after="0" w:line="240" w:lineRule="auto"/>
        <w:ind w:left="1660" w:right="0" w:hanging="240"/>
        <w:jc w:val="left"/>
        <w:rPr>
          <w:sz w:val="24"/>
        </w:rPr>
      </w:pPr>
      <w:r>
        <w:rPr>
          <w:sz w:val="24"/>
        </w:rPr>
        <w:t>XXX</w:t>
      </w:r>
      <w:r>
        <w:rPr>
          <w:spacing w:val="-60"/>
          <w:sz w:val="24"/>
        </w:rPr>
        <w:t xml:space="preserve"> </w:t>
      </w:r>
      <w:r>
        <w:rPr>
          <w:sz w:val="24"/>
        </w:rPr>
        <w:t>证明</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z w:val="24"/>
        </w:rPr>
        <w:t>份</w:t>
      </w:r>
    </w:p>
    <w:p>
      <w:pPr>
        <w:pStyle w:val="11"/>
        <w:numPr>
          <w:ilvl w:val="1"/>
          <w:numId w:val="3"/>
        </w:numPr>
        <w:tabs>
          <w:tab w:val="left" w:pos="1660"/>
        </w:tabs>
        <w:spacing w:before="99" w:after="0" w:line="314" w:lineRule="auto"/>
        <w:ind w:left="1420" w:right="2809" w:firstLine="0"/>
        <w:jc w:val="left"/>
        <w:rPr>
          <w:sz w:val="24"/>
        </w:rPr>
      </w:pPr>
      <w:r>
        <w:rPr>
          <w:spacing w:val="-1"/>
          <w:sz w:val="24"/>
        </w:rPr>
        <w:t>补正期间投诉人发现并认为可以提交的新证据材料。</w:t>
      </w:r>
      <w:r>
        <w:rPr>
          <w:sz w:val="24"/>
        </w:rPr>
        <w:t>5.……</w:t>
      </w:r>
    </w:p>
    <w:p>
      <w:pPr>
        <w:pStyle w:val="5"/>
        <w:rPr>
          <w:rFonts w:ascii="宋体"/>
          <w:sz w:val="24"/>
        </w:rPr>
      </w:pPr>
    </w:p>
    <w:p>
      <w:pPr>
        <w:pStyle w:val="5"/>
        <w:rPr>
          <w:rFonts w:ascii="宋体"/>
          <w:sz w:val="24"/>
        </w:rPr>
      </w:pPr>
    </w:p>
    <w:p>
      <w:pPr>
        <w:pStyle w:val="5"/>
        <w:rPr>
          <w:rFonts w:ascii="宋体"/>
          <w:sz w:val="24"/>
        </w:rPr>
      </w:pPr>
    </w:p>
    <w:p>
      <w:pPr>
        <w:pStyle w:val="5"/>
        <w:rPr>
          <w:rFonts w:ascii="宋体"/>
          <w:sz w:val="24"/>
        </w:rPr>
      </w:pPr>
    </w:p>
    <w:p>
      <w:pPr>
        <w:pStyle w:val="5"/>
        <w:rPr>
          <w:rFonts w:ascii="宋体"/>
          <w:sz w:val="24"/>
        </w:rPr>
      </w:pPr>
    </w:p>
    <w:p>
      <w:pPr>
        <w:pStyle w:val="5"/>
        <w:rPr>
          <w:rFonts w:ascii="宋体"/>
          <w:sz w:val="24"/>
        </w:rPr>
      </w:pPr>
    </w:p>
    <w:p>
      <w:pPr>
        <w:pStyle w:val="5"/>
        <w:rPr>
          <w:rFonts w:ascii="宋体"/>
          <w:sz w:val="24"/>
        </w:rPr>
      </w:pPr>
    </w:p>
    <w:p>
      <w:pPr>
        <w:pStyle w:val="5"/>
        <w:rPr>
          <w:rFonts w:ascii="宋体"/>
          <w:sz w:val="24"/>
        </w:rPr>
      </w:pPr>
    </w:p>
    <w:p>
      <w:pPr>
        <w:pStyle w:val="5"/>
        <w:rPr>
          <w:rFonts w:ascii="宋体"/>
          <w:sz w:val="24"/>
        </w:rPr>
      </w:pPr>
    </w:p>
    <w:p>
      <w:pPr>
        <w:pStyle w:val="5"/>
        <w:spacing w:before="9"/>
        <w:rPr>
          <w:rFonts w:ascii="宋体"/>
          <w:sz w:val="30"/>
        </w:rPr>
      </w:pPr>
    </w:p>
    <w:p>
      <w:pPr>
        <w:pStyle w:val="11"/>
        <w:numPr>
          <w:ilvl w:val="0"/>
          <w:numId w:val="4"/>
        </w:numPr>
        <w:tabs>
          <w:tab w:val="left" w:pos="1209"/>
        </w:tabs>
        <w:spacing w:before="0" w:after="0" w:line="240" w:lineRule="auto"/>
        <w:ind w:left="1208" w:right="0" w:hanging="269"/>
        <w:jc w:val="left"/>
        <w:rPr>
          <w:sz w:val="18"/>
        </w:rPr>
      </w:pPr>
      <w:r>
        <w:rPr>
          <w:sz w:val="18"/>
        </w:rPr>
        <w:t>纸件投诉，材料请寄：山东省威海市环翠区文化中路86号，电话：0631-5890599</w:t>
      </w:r>
    </w:p>
    <w:p>
      <w:pPr>
        <w:pStyle w:val="11"/>
        <w:numPr>
          <w:ilvl w:val="0"/>
          <w:numId w:val="4"/>
        </w:numPr>
        <w:tabs>
          <w:tab w:val="left" w:pos="1209"/>
        </w:tabs>
        <w:spacing w:before="43" w:after="0" w:line="240" w:lineRule="auto"/>
        <w:ind w:left="1208" w:right="0" w:hanging="269"/>
        <w:jc w:val="left"/>
        <w:rPr>
          <w:sz w:val="18"/>
        </w:rPr>
      </w:pPr>
      <w:r>
        <w:rPr>
          <w:spacing w:val="-3"/>
          <w:sz w:val="18"/>
        </w:rPr>
        <w:t xml:space="preserve">网上投诉，除另有规定，应通过电子邮箱以电子文件形式提交相关文件到 </w:t>
      </w:r>
      <w:r>
        <w:fldChar w:fldCharType="begin"/>
      </w:r>
      <w:r>
        <w:instrText xml:space="preserve"> HYPERLINK "mailto:swjwzglk@wh.shandong.cn" \h </w:instrText>
      </w:r>
      <w:r>
        <w:fldChar w:fldCharType="separate"/>
      </w:r>
      <w:r>
        <w:rPr>
          <w:spacing w:val="-3"/>
          <w:sz w:val="18"/>
        </w:rPr>
        <w:t>swjwzglk@wh.shandong.cn</w:t>
      </w:r>
      <w:r>
        <w:rPr>
          <w:spacing w:val="-3"/>
          <w:sz w:val="18"/>
        </w:rPr>
        <w:fldChar w:fldCharType="end"/>
      </w:r>
    </w:p>
    <w:p>
      <w:pPr>
        <w:spacing w:after="0" w:line="240" w:lineRule="auto"/>
        <w:jc w:val="left"/>
        <w:rPr>
          <w:sz w:val="18"/>
        </w:rPr>
        <w:sectPr>
          <w:pgSz w:w="11910" w:h="16840"/>
          <w:pgMar w:top="1560" w:right="1060" w:bottom="1240" w:left="860" w:header="0" w:footer="1062" w:gutter="0"/>
        </w:sectPr>
      </w:pPr>
    </w:p>
    <w:p>
      <w:pPr>
        <w:spacing w:before="42"/>
        <w:ind w:left="347" w:right="0" w:firstLine="0"/>
        <w:jc w:val="left"/>
        <w:rPr>
          <w:rFonts w:hint="eastAsia" w:ascii="黑体" w:eastAsia="黑体"/>
          <w:sz w:val="30"/>
        </w:rPr>
      </w:pPr>
      <w:r>
        <w:rPr>
          <w:rFonts w:hint="eastAsia" w:ascii="黑体" w:eastAsia="黑体"/>
          <w:sz w:val="30"/>
        </w:rPr>
        <w:t>附 5《外商投资企业投诉案件不予受理通知书模板 1》</w:t>
      </w:r>
    </w:p>
    <w:p>
      <w:pPr>
        <w:pStyle w:val="5"/>
        <w:rPr>
          <w:rFonts w:ascii="黑体"/>
          <w:sz w:val="20"/>
        </w:rPr>
      </w:pPr>
    </w:p>
    <w:p>
      <w:pPr>
        <w:pStyle w:val="5"/>
        <w:rPr>
          <w:rFonts w:ascii="黑体"/>
          <w:sz w:val="20"/>
        </w:rPr>
      </w:pPr>
    </w:p>
    <w:p>
      <w:pPr>
        <w:pStyle w:val="5"/>
        <w:rPr>
          <w:rFonts w:ascii="黑体"/>
          <w:sz w:val="26"/>
        </w:rPr>
      </w:pPr>
    </w:p>
    <w:tbl>
      <w:tblPr>
        <w:tblStyle w:val="8"/>
        <w:tblW w:w="8970" w:type="dxa"/>
        <w:tblInd w:w="6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600"/>
        <w:gridCol w:w="23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90" w:hRule="atLeast"/>
        </w:trPr>
        <w:tc>
          <w:tcPr>
            <w:tcW w:w="6600" w:type="dxa"/>
            <w:tcBorders>
              <w:left w:val="nil"/>
            </w:tcBorders>
          </w:tcPr>
          <w:p>
            <w:pPr>
              <w:pStyle w:val="12"/>
              <w:spacing w:before="1"/>
              <w:rPr>
                <w:rFonts w:ascii="黑体"/>
                <w:sz w:val="26"/>
              </w:rPr>
            </w:pPr>
          </w:p>
          <w:p>
            <w:pPr>
              <w:pStyle w:val="12"/>
              <w:ind w:left="311"/>
              <w:rPr>
                <w:sz w:val="24"/>
              </w:rPr>
            </w:pPr>
            <w:r>
              <w:rPr>
                <w:sz w:val="24"/>
              </w:rPr>
              <w:t>投诉人：</w:t>
            </w:r>
          </w:p>
          <w:p>
            <w:pPr>
              <w:pStyle w:val="12"/>
              <w:spacing w:before="9"/>
              <w:ind w:left="311"/>
              <w:rPr>
                <w:sz w:val="24"/>
              </w:rPr>
            </w:pPr>
            <w:r>
              <w:rPr>
                <w:sz w:val="24"/>
              </w:rPr>
              <w:t>委托代理人/联系人姓名：</w:t>
            </w:r>
          </w:p>
          <w:p>
            <w:pPr>
              <w:pStyle w:val="12"/>
              <w:spacing w:before="7"/>
              <w:ind w:left="311"/>
              <w:rPr>
                <w:sz w:val="24"/>
              </w:rPr>
            </w:pPr>
            <w:r>
              <w:rPr>
                <w:sz w:val="24"/>
              </w:rPr>
              <w:t>联系方式：（包括联系电话、电子邮箱）</w:t>
            </w:r>
          </w:p>
        </w:tc>
        <w:tc>
          <w:tcPr>
            <w:tcW w:w="2370" w:type="dxa"/>
            <w:vMerge w:val="restart"/>
            <w:tcBorders>
              <w:right w:val="nil"/>
            </w:tcBorders>
          </w:tcPr>
          <w:p>
            <w:pPr>
              <w:pStyle w:val="12"/>
              <w:rPr>
                <w:rFonts w:ascii="黑体"/>
                <w:sz w:val="24"/>
              </w:rPr>
            </w:pPr>
          </w:p>
          <w:p>
            <w:pPr>
              <w:pStyle w:val="12"/>
              <w:spacing w:before="5"/>
              <w:rPr>
                <w:rFonts w:ascii="黑体"/>
                <w:sz w:val="26"/>
              </w:rPr>
            </w:pPr>
          </w:p>
          <w:p>
            <w:pPr>
              <w:pStyle w:val="12"/>
              <w:ind w:left="363"/>
              <w:rPr>
                <w:sz w:val="24"/>
              </w:rPr>
            </w:pPr>
            <w:r>
              <w:rPr>
                <w:sz w:val="24"/>
              </w:rPr>
              <w:t>发文日期：</w:t>
            </w:r>
          </w:p>
          <w:p>
            <w:pPr>
              <w:pStyle w:val="12"/>
              <w:rPr>
                <w:rFonts w:ascii="黑体"/>
                <w:sz w:val="24"/>
              </w:rPr>
            </w:pPr>
          </w:p>
          <w:p>
            <w:pPr>
              <w:pStyle w:val="12"/>
              <w:rPr>
                <w:rFonts w:ascii="黑体"/>
                <w:sz w:val="24"/>
              </w:rPr>
            </w:pPr>
          </w:p>
          <w:p>
            <w:pPr>
              <w:pStyle w:val="12"/>
              <w:spacing w:before="206"/>
              <w:ind w:left="243"/>
              <w:rPr>
                <w:sz w:val="24"/>
              </w:rPr>
            </w:pPr>
            <w:r>
              <w:rPr>
                <w:sz w:val="24"/>
              </w:rPr>
              <w:t>（加盖印章处）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3" w:hRule="atLeast"/>
        </w:trPr>
        <w:tc>
          <w:tcPr>
            <w:tcW w:w="6600" w:type="dxa"/>
            <w:tcBorders>
              <w:left w:val="nil"/>
            </w:tcBorders>
          </w:tcPr>
          <w:p>
            <w:pPr>
              <w:pStyle w:val="12"/>
              <w:spacing w:before="5"/>
              <w:rPr>
                <w:rFonts w:ascii="黑体"/>
                <w:sz w:val="28"/>
              </w:rPr>
            </w:pPr>
          </w:p>
          <w:p>
            <w:pPr>
              <w:pStyle w:val="12"/>
              <w:ind w:left="311"/>
              <w:rPr>
                <w:sz w:val="24"/>
              </w:rPr>
            </w:pPr>
            <w:r>
              <w:rPr>
                <w:sz w:val="24"/>
              </w:rPr>
              <w:t>案件登记号：威外资投〔2020〕XX 号</w:t>
            </w:r>
          </w:p>
        </w:tc>
        <w:tc>
          <w:tcPr>
            <w:tcW w:w="2370" w:type="dxa"/>
            <w:vMerge w:val="continue"/>
            <w:tcBorders>
              <w:top w:val="nil"/>
              <w:right w:val="nil"/>
            </w:tcBorders>
          </w:tcPr>
          <w:p>
            <w:pPr>
              <w:rPr>
                <w:sz w:val="2"/>
                <w:szCs w:val="2"/>
              </w:rPr>
            </w:pPr>
          </w:p>
        </w:tc>
      </w:tr>
    </w:tbl>
    <w:p>
      <w:pPr>
        <w:pStyle w:val="5"/>
        <w:rPr>
          <w:rFonts w:ascii="黑体"/>
          <w:sz w:val="20"/>
        </w:rPr>
      </w:pPr>
    </w:p>
    <w:p>
      <w:pPr>
        <w:pStyle w:val="5"/>
        <w:spacing w:before="1"/>
        <w:rPr>
          <w:rFonts w:ascii="黑体"/>
          <w:sz w:val="21"/>
        </w:rPr>
      </w:pPr>
    </w:p>
    <w:p>
      <w:pPr>
        <w:pStyle w:val="4"/>
      </w:pPr>
      <w:r>
        <w:t>外商投资企业投诉案件不予受理通知书</w:t>
      </w:r>
    </w:p>
    <w:p>
      <w:pPr>
        <w:spacing w:before="188" w:line="316" w:lineRule="auto"/>
        <w:ind w:left="940" w:right="724" w:firstLine="480"/>
        <w:jc w:val="both"/>
        <w:rPr>
          <w:rFonts w:hint="eastAsia" w:ascii="宋体" w:eastAsia="宋体"/>
          <w:sz w:val="24"/>
        </w:rPr>
      </w:pPr>
      <w:r>
        <w:rPr>
          <w:rFonts w:hint="eastAsia" w:ascii="宋体" w:eastAsia="宋体"/>
          <w:spacing w:val="-9"/>
          <w:sz w:val="24"/>
        </w:rPr>
        <w:t xml:space="preserve">我单位于 </w:t>
      </w:r>
      <w:r>
        <w:rPr>
          <w:rFonts w:hint="eastAsia" w:ascii="宋体" w:eastAsia="宋体"/>
          <w:sz w:val="24"/>
        </w:rPr>
        <w:t>202X</w:t>
      </w:r>
      <w:r>
        <w:rPr>
          <w:rFonts w:hint="eastAsia" w:ascii="宋体" w:eastAsia="宋体"/>
          <w:spacing w:val="9"/>
          <w:sz w:val="24"/>
        </w:rPr>
        <w:t xml:space="preserve"> 年</w:t>
      </w:r>
      <w:r>
        <w:rPr>
          <w:rFonts w:hint="eastAsia" w:ascii="宋体" w:eastAsia="宋体"/>
          <w:sz w:val="24"/>
        </w:rPr>
        <w:t>X</w:t>
      </w:r>
      <w:r>
        <w:rPr>
          <w:rFonts w:hint="eastAsia" w:ascii="宋体" w:eastAsia="宋体"/>
          <w:spacing w:val="10"/>
          <w:sz w:val="24"/>
        </w:rPr>
        <w:t xml:space="preserve"> 月</w:t>
      </w:r>
      <w:r>
        <w:rPr>
          <w:rFonts w:hint="eastAsia" w:ascii="宋体" w:eastAsia="宋体"/>
          <w:sz w:val="24"/>
        </w:rPr>
        <w:t>X</w:t>
      </w:r>
      <w:r>
        <w:rPr>
          <w:rFonts w:hint="eastAsia" w:ascii="宋体" w:eastAsia="宋体"/>
          <w:spacing w:val="-15"/>
          <w:sz w:val="24"/>
        </w:rPr>
        <w:t xml:space="preserve"> 日、</w:t>
      </w:r>
      <w:r>
        <w:rPr>
          <w:rFonts w:hint="eastAsia" w:ascii="宋体" w:eastAsia="宋体"/>
          <w:sz w:val="24"/>
        </w:rPr>
        <w:t>X</w:t>
      </w:r>
      <w:r>
        <w:rPr>
          <w:rFonts w:hint="eastAsia" w:ascii="宋体" w:eastAsia="宋体"/>
          <w:spacing w:val="10"/>
          <w:sz w:val="24"/>
        </w:rPr>
        <w:t xml:space="preserve"> 月</w:t>
      </w:r>
      <w:r>
        <w:rPr>
          <w:rFonts w:hint="eastAsia" w:ascii="宋体" w:eastAsia="宋体"/>
          <w:sz w:val="24"/>
        </w:rPr>
        <w:t>X</w:t>
      </w:r>
      <w:r>
        <w:rPr>
          <w:rFonts w:hint="eastAsia" w:ascii="宋体" w:eastAsia="宋体"/>
          <w:spacing w:val="-5"/>
          <w:sz w:val="24"/>
        </w:rPr>
        <w:t xml:space="preserve"> 日分别收到你方提交的初始投诉材料及</w:t>
      </w:r>
      <w:r>
        <w:rPr>
          <w:rFonts w:hint="eastAsia" w:ascii="宋体" w:eastAsia="宋体"/>
          <w:spacing w:val="-8"/>
          <w:sz w:val="24"/>
        </w:rPr>
        <w:t>补正材料（见后附材料清单</w:t>
      </w:r>
      <w:r>
        <w:rPr>
          <w:rFonts w:hint="eastAsia" w:ascii="宋体" w:eastAsia="宋体"/>
          <w:spacing w:val="-5"/>
          <w:sz w:val="24"/>
        </w:rPr>
        <w:t>）</w:t>
      </w:r>
      <w:r>
        <w:rPr>
          <w:rFonts w:hint="eastAsia" w:ascii="宋体" w:eastAsia="宋体"/>
          <w:spacing w:val="-11"/>
          <w:sz w:val="24"/>
        </w:rPr>
        <w:t xml:space="preserve">。根据《外商投资企业投诉工作办法》第 </w:t>
      </w:r>
      <w:r>
        <w:rPr>
          <w:rFonts w:hint="eastAsia" w:ascii="宋体" w:eastAsia="宋体"/>
          <w:sz w:val="24"/>
        </w:rPr>
        <w:t>14</w:t>
      </w:r>
      <w:r>
        <w:rPr>
          <w:rFonts w:hint="eastAsia" w:ascii="宋体" w:eastAsia="宋体"/>
          <w:spacing w:val="-17"/>
          <w:sz w:val="24"/>
        </w:rPr>
        <w:t xml:space="preserve"> 条的规</w:t>
      </w:r>
      <w:r>
        <w:rPr>
          <w:rFonts w:hint="eastAsia" w:ascii="宋体" w:eastAsia="宋体"/>
          <w:spacing w:val="-11"/>
          <w:sz w:val="24"/>
        </w:rPr>
        <w:t>定，经审核，补正后的投诉材料仍不符合受理条件，因此我单位依规作出此通知， 案件材料恕不退回。</w:t>
      </w:r>
    </w:p>
    <w:p>
      <w:pPr>
        <w:spacing w:before="0" w:line="316" w:lineRule="auto"/>
        <w:ind w:left="1420" w:right="7130" w:firstLine="0"/>
        <w:jc w:val="left"/>
        <w:rPr>
          <w:rFonts w:hint="eastAsia" w:ascii="宋体" w:eastAsia="宋体"/>
          <w:sz w:val="24"/>
        </w:rPr>
      </w:pPr>
      <w:r>
        <w:rPr>
          <w:rFonts w:hint="eastAsia" w:ascii="宋体" w:eastAsia="宋体"/>
          <w:sz w:val="24"/>
        </w:rPr>
        <w:t>案件登记号： 受理日期： 投诉人：</w:t>
      </w:r>
    </w:p>
    <w:p>
      <w:pPr>
        <w:spacing w:before="0" w:line="314" w:lineRule="auto"/>
        <w:ind w:left="1420" w:right="7369" w:firstLine="0"/>
        <w:jc w:val="left"/>
        <w:rPr>
          <w:rFonts w:hint="eastAsia" w:ascii="宋体" w:eastAsia="宋体"/>
          <w:sz w:val="24"/>
        </w:rPr>
      </w:pPr>
      <w:r>
        <w:rPr>
          <w:rFonts w:hint="eastAsia" w:ascii="宋体" w:eastAsia="宋体"/>
          <w:sz w:val="24"/>
        </w:rPr>
        <w:t>投诉事项： 受理结果：</w:t>
      </w:r>
    </w:p>
    <w:p>
      <w:pPr>
        <w:spacing w:before="4"/>
        <w:ind w:left="1420" w:right="0" w:firstLine="0"/>
        <w:jc w:val="left"/>
        <w:rPr>
          <w:rFonts w:hint="eastAsia" w:ascii="宋体" w:eastAsia="宋体"/>
          <w:sz w:val="24"/>
        </w:rPr>
      </w:pPr>
      <w:r>
        <w:rPr>
          <w:rFonts w:hint="eastAsia" w:ascii="宋体" w:eastAsia="宋体"/>
          <w:sz w:val="24"/>
        </w:rPr>
        <w:t>不予受理理由：</w:t>
      </w:r>
    </w:p>
    <w:p>
      <w:pPr>
        <w:pStyle w:val="5"/>
        <w:rPr>
          <w:rFonts w:ascii="宋体"/>
          <w:sz w:val="24"/>
        </w:rPr>
      </w:pPr>
    </w:p>
    <w:p>
      <w:pPr>
        <w:spacing w:before="181"/>
        <w:ind w:left="1420" w:right="0" w:firstLine="0"/>
        <w:jc w:val="left"/>
        <w:rPr>
          <w:rFonts w:hint="eastAsia" w:ascii="宋体" w:eastAsia="宋体"/>
          <w:sz w:val="24"/>
        </w:rPr>
      </w:pPr>
      <w:r>
        <w:rPr>
          <w:rFonts w:hint="eastAsia" w:ascii="宋体" w:eastAsia="宋体"/>
          <w:sz w:val="24"/>
        </w:rPr>
        <w:t>经核实，威海市商务局确认收到文件如下：</w:t>
      </w:r>
    </w:p>
    <w:p>
      <w:pPr>
        <w:pStyle w:val="11"/>
        <w:numPr>
          <w:ilvl w:val="1"/>
          <w:numId w:val="4"/>
        </w:numPr>
        <w:tabs>
          <w:tab w:val="left" w:pos="1660"/>
          <w:tab w:val="left" w:pos="4059"/>
          <w:tab w:val="left" w:pos="6039"/>
        </w:tabs>
        <w:spacing w:before="99" w:after="0" w:line="240" w:lineRule="auto"/>
        <w:ind w:left="1660" w:right="0" w:hanging="240"/>
        <w:jc w:val="left"/>
        <w:rPr>
          <w:sz w:val="24"/>
        </w:rPr>
      </w:pPr>
      <w:r>
        <w:rPr>
          <w:sz w:val="24"/>
        </w:rPr>
        <w:t>外商投资企业投诉书</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z w:val="24"/>
        </w:rPr>
        <w:t>份</w:t>
      </w:r>
    </w:p>
    <w:p>
      <w:pPr>
        <w:pStyle w:val="11"/>
        <w:numPr>
          <w:ilvl w:val="1"/>
          <w:numId w:val="4"/>
        </w:numPr>
        <w:tabs>
          <w:tab w:val="left" w:pos="1660"/>
          <w:tab w:val="left" w:pos="5259"/>
          <w:tab w:val="left" w:pos="7239"/>
        </w:tabs>
        <w:spacing w:before="95" w:after="0" w:line="240" w:lineRule="auto"/>
        <w:ind w:left="1660" w:right="0" w:hanging="240"/>
        <w:jc w:val="left"/>
        <w:rPr>
          <w:sz w:val="24"/>
        </w:rPr>
      </w:pPr>
      <w:r>
        <w:rPr>
          <w:sz w:val="24"/>
        </w:rPr>
        <w:t>外商投资企业或投资人资质证明</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z w:val="24"/>
        </w:rPr>
        <w:t>份</w:t>
      </w:r>
    </w:p>
    <w:p>
      <w:pPr>
        <w:pStyle w:val="11"/>
        <w:numPr>
          <w:ilvl w:val="1"/>
          <w:numId w:val="4"/>
        </w:numPr>
        <w:tabs>
          <w:tab w:val="left" w:pos="1660"/>
          <w:tab w:val="left" w:pos="3099"/>
          <w:tab w:val="left" w:pos="5079"/>
        </w:tabs>
        <w:spacing w:before="96" w:after="0" w:line="240" w:lineRule="auto"/>
        <w:ind w:left="1660" w:right="0" w:hanging="240"/>
        <w:jc w:val="left"/>
        <w:rPr>
          <w:sz w:val="24"/>
        </w:rPr>
      </w:pPr>
      <w:r>
        <w:rPr>
          <w:sz w:val="24"/>
        </w:rPr>
        <w:t>代理委托书</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z w:val="24"/>
        </w:rPr>
        <w:t>份</w:t>
      </w:r>
    </w:p>
    <w:p>
      <w:pPr>
        <w:pStyle w:val="11"/>
        <w:numPr>
          <w:ilvl w:val="1"/>
          <w:numId w:val="4"/>
        </w:numPr>
        <w:tabs>
          <w:tab w:val="left" w:pos="1660"/>
          <w:tab w:val="left" w:pos="2799"/>
          <w:tab w:val="left" w:pos="4779"/>
        </w:tabs>
        <w:spacing w:before="98" w:after="0" w:line="314" w:lineRule="auto"/>
        <w:ind w:left="1420" w:right="3469" w:firstLine="0"/>
        <w:jc w:val="left"/>
        <w:rPr>
          <w:sz w:val="24"/>
        </w:rPr>
      </w:pPr>
      <w:r>
        <w:rPr>
          <w:sz w:val="24"/>
        </w:rPr>
        <w:t>XXX</w:t>
      </w:r>
      <w:r>
        <w:rPr>
          <w:spacing w:val="-60"/>
          <w:sz w:val="24"/>
        </w:rPr>
        <w:t xml:space="preserve"> </w:t>
      </w:r>
      <w:r>
        <w:rPr>
          <w:sz w:val="24"/>
        </w:rPr>
        <w:t>证明</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pacing w:val="-18"/>
          <w:sz w:val="24"/>
        </w:rPr>
        <w:t>份</w:t>
      </w:r>
      <w:r>
        <w:rPr>
          <w:sz w:val="24"/>
        </w:rPr>
        <w:t>5.……</w:t>
      </w:r>
    </w:p>
    <w:p>
      <w:pPr>
        <w:pStyle w:val="5"/>
        <w:rPr>
          <w:rFonts w:ascii="宋体"/>
          <w:sz w:val="24"/>
        </w:rPr>
      </w:pPr>
    </w:p>
    <w:p>
      <w:pPr>
        <w:pStyle w:val="5"/>
        <w:spacing w:before="2"/>
        <w:rPr>
          <w:rFonts w:ascii="宋体"/>
          <w:sz w:val="19"/>
        </w:rPr>
      </w:pPr>
    </w:p>
    <w:p>
      <w:pPr>
        <w:pStyle w:val="11"/>
        <w:numPr>
          <w:ilvl w:val="0"/>
          <w:numId w:val="5"/>
        </w:numPr>
        <w:tabs>
          <w:tab w:val="left" w:pos="1209"/>
        </w:tabs>
        <w:spacing w:before="0" w:after="0" w:line="240" w:lineRule="auto"/>
        <w:ind w:left="1208" w:right="0" w:hanging="269"/>
        <w:jc w:val="left"/>
        <w:rPr>
          <w:sz w:val="18"/>
        </w:rPr>
      </w:pPr>
      <w:r>
        <w:rPr>
          <w:sz w:val="18"/>
        </w:rPr>
        <w:t>纸件投诉，材料请寄：山东省威海市环翠区文化中路86号，电话：0631-5890599</w:t>
      </w:r>
    </w:p>
    <w:p>
      <w:pPr>
        <w:pStyle w:val="11"/>
        <w:numPr>
          <w:ilvl w:val="0"/>
          <w:numId w:val="5"/>
        </w:numPr>
        <w:tabs>
          <w:tab w:val="left" w:pos="1209"/>
        </w:tabs>
        <w:spacing w:before="4" w:after="0" w:line="240" w:lineRule="auto"/>
        <w:ind w:left="1208" w:right="0" w:hanging="269"/>
        <w:jc w:val="left"/>
        <w:rPr>
          <w:sz w:val="18"/>
        </w:rPr>
      </w:pPr>
      <w:r>
        <w:rPr>
          <w:spacing w:val="-3"/>
          <w:sz w:val="18"/>
        </w:rPr>
        <w:t xml:space="preserve">网上投诉，除另有规定，应通过电子邮箱以电子文件形式提交相关文件到 </w:t>
      </w:r>
      <w:r>
        <w:fldChar w:fldCharType="begin"/>
      </w:r>
      <w:r>
        <w:instrText xml:space="preserve"> HYPERLINK "mailto:swjwzglk@wh.shandong.cn" \h </w:instrText>
      </w:r>
      <w:r>
        <w:fldChar w:fldCharType="separate"/>
      </w:r>
      <w:r>
        <w:rPr>
          <w:spacing w:val="-3"/>
          <w:sz w:val="18"/>
        </w:rPr>
        <w:t>swjwzglk@wh.shandong.cn</w:t>
      </w:r>
      <w:r>
        <w:rPr>
          <w:spacing w:val="-3"/>
          <w:sz w:val="18"/>
        </w:rPr>
        <w:fldChar w:fldCharType="end"/>
      </w:r>
    </w:p>
    <w:p>
      <w:pPr>
        <w:spacing w:after="0" w:line="240" w:lineRule="auto"/>
        <w:jc w:val="left"/>
        <w:rPr>
          <w:sz w:val="18"/>
        </w:rPr>
        <w:sectPr>
          <w:pgSz w:w="11910" w:h="16840"/>
          <w:pgMar w:top="1560" w:right="1060" w:bottom="1300" w:left="860" w:header="0" w:footer="1060" w:gutter="0"/>
        </w:sectPr>
      </w:pPr>
    </w:p>
    <w:p>
      <w:pPr>
        <w:spacing w:before="42"/>
        <w:ind w:left="347" w:right="0" w:firstLine="0"/>
        <w:jc w:val="left"/>
        <w:rPr>
          <w:rFonts w:hint="eastAsia" w:ascii="黑体" w:eastAsia="黑体"/>
          <w:sz w:val="30"/>
        </w:rPr>
      </w:pPr>
      <w:r>
        <w:rPr>
          <w:rFonts w:hint="eastAsia" w:ascii="黑体" w:eastAsia="黑体"/>
          <w:sz w:val="30"/>
        </w:rPr>
        <w:t>附 6《外商投资企业投诉案件不予受理通知书模板 2》</w:t>
      </w:r>
    </w:p>
    <w:p>
      <w:pPr>
        <w:pStyle w:val="5"/>
        <w:rPr>
          <w:rFonts w:ascii="黑体"/>
          <w:sz w:val="20"/>
        </w:rPr>
      </w:pPr>
    </w:p>
    <w:p>
      <w:pPr>
        <w:pStyle w:val="5"/>
        <w:rPr>
          <w:rFonts w:ascii="黑体"/>
          <w:sz w:val="28"/>
        </w:rPr>
      </w:pPr>
    </w:p>
    <w:tbl>
      <w:tblPr>
        <w:tblStyle w:val="8"/>
        <w:tblW w:w="8970" w:type="dxa"/>
        <w:tblInd w:w="6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600"/>
        <w:gridCol w:w="23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90" w:hRule="atLeast"/>
        </w:trPr>
        <w:tc>
          <w:tcPr>
            <w:tcW w:w="6600" w:type="dxa"/>
            <w:tcBorders>
              <w:left w:val="nil"/>
            </w:tcBorders>
          </w:tcPr>
          <w:p>
            <w:pPr>
              <w:pStyle w:val="12"/>
              <w:rPr>
                <w:rFonts w:ascii="黑体"/>
                <w:sz w:val="26"/>
              </w:rPr>
            </w:pPr>
          </w:p>
          <w:p>
            <w:pPr>
              <w:pStyle w:val="12"/>
              <w:ind w:left="311"/>
              <w:rPr>
                <w:sz w:val="24"/>
              </w:rPr>
            </w:pPr>
            <w:r>
              <w:rPr>
                <w:sz w:val="24"/>
              </w:rPr>
              <w:t>投诉人：</w:t>
            </w:r>
          </w:p>
          <w:p>
            <w:pPr>
              <w:pStyle w:val="12"/>
              <w:spacing w:before="10"/>
              <w:ind w:left="311"/>
              <w:rPr>
                <w:sz w:val="24"/>
              </w:rPr>
            </w:pPr>
            <w:r>
              <w:rPr>
                <w:sz w:val="24"/>
              </w:rPr>
              <w:t>委托代理人/联系人姓名：</w:t>
            </w:r>
          </w:p>
          <w:p>
            <w:pPr>
              <w:pStyle w:val="12"/>
              <w:spacing w:before="7"/>
              <w:ind w:left="311"/>
              <w:rPr>
                <w:sz w:val="24"/>
              </w:rPr>
            </w:pPr>
            <w:r>
              <w:rPr>
                <w:sz w:val="24"/>
              </w:rPr>
              <w:t>联系方式：（包括联系电话、电子邮箱）</w:t>
            </w:r>
          </w:p>
        </w:tc>
        <w:tc>
          <w:tcPr>
            <w:tcW w:w="2370" w:type="dxa"/>
            <w:vMerge w:val="restart"/>
            <w:tcBorders>
              <w:right w:val="nil"/>
            </w:tcBorders>
          </w:tcPr>
          <w:p>
            <w:pPr>
              <w:pStyle w:val="12"/>
              <w:rPr>
                <w:rFonts w:ascii="黑体"/>
                <w:sz w:val="24"/>
              </w:rPr>
            </w:pPr>
          </w:p>
          <w:p>
            <w:pPr>
              <w:pStyle w:val="12"/>
              <w:spacing w:before="5"/>
              <w:rPr>
                <w:rFonts w:ascii="黑体"/>
                <w:sz w:val="26"/>
              </w:rPr>
            </w:pPr>
          </w:p>
          <w:p>
            <w:pPr>
              <w:pStyle w:val="12"/>
              <w:ind w:left="363"/>
              <w:rPr>
                <w:sz w:val="24"/>
              </w:rPr>
            </w:pPr>
            <w:r>
              <w:rPr>
                <w:sz w:val="24"/>
              </w:rPr>
              <w:t>发文日期：</w:t>
            </w:r>
          </w:p>
          <w:p>
            <w:pPr>
              <w:pStyle w:val="12"/>
              <w:rPr>
                <w:rFonts w:ascii="黑体"/>
                <w:sz w:val="24"/>
              </w:rPr>
            </w:pPr>
          </w:p>
          <w:p>
            <w:pPr>
              <w:pStyle w:val="12"/>
              <w:rPr>
                <w:rFonts w:ascii="黑体"/>
                <w:sz w:val="24"/>
              </w:rPr>
            </w:pPr>
          </w:p>
          <w:p>
            <w:pPr>
              <w:pStyle w:val="12"/>
              <w:spacing w:before="205"/>
              <w:ind w:left="243"/>
              <w:rPr>
                <w:sz w:val="24"/>
              </w:rPr>
            </w:pPr>
            <w:r>
              <w:rPr>
                <w:sz w:val="24"/>
              </w:rPr>
              <w:t>（加盖印章处）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3" w:hRule="atLeast"/>
        </w:trPr>
        <w:tc>
          <w:tcPr>
            <w:tcW w:w="6600" w:type="dxa"/>
            <w:tcBorders>
              <w:left w:val="nil"/>
            </w:tcBorders>
          </w:tcPr>
          <w:p>
            <w:pPr>
              <w:pStyle w:val="12"/>
              <w:spacing w:before="5"/>
              <w:rPr>
                <w:rFonts w:ascii="黑体"/>
                <w:sz w:val="28"/>
              </w:rPr>
            </w:pPr>
          </w:p>
          <w:p>
            <w:pPr>
              <w:pStyle w:val="12"/>
              <w:ind w:left="311"/>
              <w:rPr>
                <w:sz w:val="24"/>
              </w:rPr>
            </w:pPr>
            <w:r>
              <w:rPr>
                <w:sz w:val="24"/>
              </w:rPr>
              <w:t>案件登记号：威外资投〔2020〕XX 号</w:t>
            </w:r>
          </w:p>
        </w:tc>
        <w:tc>
          <w:tcPr>
            <w:tcW w:w="2370" w:type="dxa"/>
            <w:vMerge w:val="continue"/>
            <w:tcBorders>
              <w:top w:val="nil"/>
              <w:right w:val="nil"/>
            </w:tcBorders>
          </w:tcPr>
          <w:p>
            <w:pPr>
              <w:rPr>
                <w:sz w:val="2"/>
                <w:szCs w:val="2"/>
              </w:rPr>
            </w:pPr>
          </w:p>
        </w:tc>
      </w:tr>
    </w:tbl>
    <w:p>
      <w:pPr>
        <w:pStyle w:val="5"/>
        <w:rPr>
          <w:rFonts w:ascii="黑体"/>
          <w:sz w:val="20"/>
        </w:rPr>
      </w:pPr>
    </w:p>
    <w:p>
      <w:pPr>
        <w:pStyle w:val="5"/>
        <w:spacing w:before="1"/>
        <w:rPr>
          <w:rFonts w:ascii="黑体"/>
          <w:sz w:val="21"/>
        </w:rPr>
      </w:pPr>
    </w:p>
    <w:p>
      <w:pPr>
        <w:pStyle w:val="4"/>
        <w:spacing w:before="54"/>
      </w:pPr>
      <w:r>
        <w:t>外商投资企业投诉案件不予受理通知书</w:t>
      </w:r>
    </w:p>
    <w:p>
      <w:pPr>
        <w:spacing w:before="189" w:line="316" w:lineRule="auto"/>
        <w:ind w:left="940" w:right="583" w:firstLine="480"/>
        <w:jc w:val="both"/>
        <w:rPr>
          <w:rFonts w:hint="eastAsia" w:ascii="宋体" w:eastAsia="宋体"/>
          <w:sz w:val="24"/>
        </w:rPr>
      </w:pPr>
      <w:r>
        <w:rPr>
          <w:rFonts w:hint="eastAsia" w:ascii="宋体" w:eastAsia="宋体"/>
          <w:spacing w:val="-9"/>
          <w:sz w:val="24"/>
        </w:rPr>
        <w:t xml:space="preserve">根据我单位 </w:t>
      </w:r>
      <w:r>
        <w:rPr>
          <w:rFonts w:hint="eastAsia" w:ascii="宋体" w:eastAsia="宋体"/>
          <w:sz w:val="24"/>
        </w:rPr>
        <w:t>202X</w:t>
      </w:r>
      <w:r>
        <w:rPr>
          <w:rFonts w:hint="eastAsia" w:ascii="宋体" w:eastAsia="宋体"/>
          <w:spacing w:val="5"/>
          <w:sz w:val="24"/>
        </w:rPr>
        <w:t xml:space="preserve"> 年</w:t>
      </w:r>
      <w:r>
        <w:rPr>
          <w:rFonts w:hint="eastAsia" w:ascii="宋体" w:eastAsia="宋体"/>
          <w:sz w:val="24"/>
        </w:rPr>
        <w:t>X</w:t>
      </w:r>
      <w:r>
        <w:rPr>
          <w:rFonts w:hint="eastAsia" w:ascii="宋体" w:eastAsia="宋体"/>
          <w:spacing w:val="3"/>
          <w:sz w:val="24"/>
        </w:rPr>
        <w:t xml:space="preserve"> 月</w:t>
      </w:r>
      <w:r>
        <w:rPr>
          <w:rFonts w:hint="eastAsia" w:ascii="宋体" w:eastAsia="宋体"/>
          <w:sz w:val="24"/>
        </w:rPr>
        <w:t>X</w:t>
      </w:r>
      <w:r>
        <w:rPr>
          <w:rFonts w:hint="eastAsia" w:ascii="宋体" w:eastAsia="宋体"/>
          <w:spacing w:val="-11"/>
          <w:sz w:val="24"/>
        </w:rPr>
        <w:t xml:space="preserve"> 日收到你方提交的投诉材料</w:t>
      </w:r>
      <w:r>
        <w:rPr>
          <w:rFonts w:hint="eastAsia" w:ascii="宋体" w:eastAsia="宋体"/>
          <w:sz w:val="24"/>
        </w:rPr>
        <w:t>（见后附材料清单</w:t>
      </w:r>
      <w:r>
        <w:rPr>
          <w:rFonts w:hint="eastAsia" w:ascii="宋体" w:eastAsia="宋体"/>
          <w:spacing w:val="-15"/>
          <w:sz w:val="24"/>
        </w:rPr>
        <w:t xml:space="preserve">）， </w:t>
      </w:r>
      <w:r>
        <w:rPr>
          <w:rFonts w:hint="eastAsia" w:ascii="宋体" w:eastAsia="宋体"/>
          <w:spacing w:val="-18"/>
          <w:sz w:val="24"/>
        </w:rPr>
        <w:t xml:space="preserve">经审查，该投诉事项不符合《外商投资企业投诉工作办法》第 </w:t>
      </w:r>
      <w:r>
        <w:rPr>
          <w:rFonts w:hint="eastAsia" w:ascii="宋体" w:eastAsia="宋体"/>
          <w:sz w:val="24"/>
        </w:rPr>
        <w:t>2</w:t>
      </w:r>
      <w:r>
        <w:rPr>
          <w:rFonts w:hint="eastAsia" w:ascii="宋体" w:eastAsia="宋体"/>
          <w:spacing w:val="-29"/>
          <w:sz w:val="24"/>
        </w:rPr>
        <w:t xml:space="preserve"> 条关于</w:t>
      </w:r>
      <w:r>
        <w:rPr>
          <w:rFonts w:hint="eastAsia" w:ascii="宋体" w:eastAsia="宋体"/>
          <w:spacing w:val="-3"/>
          <w:sz w:val="24"/>
        </w:rPr>
        <w:t>（</w:t>
      </w:r>
      <w:r>
        <w:rPr>
          <w:rFonts w:hint="eastAsia" w:ascii="宋体" w:eastAsia="宋体"/>
          <w:spacing w:val="-4"/>
          <w:sz w:val="24"/>
          <w:u w:val="single"/>
        </w:rPr>
        <w:t>投诉人、</w:t>
      </w:r>
    </w:p>
    <w:p>
      <w:pPr>
        <w:spacing w:before="2"/>
        <w:ind w:left="940" w:right="0" w:firstLine="0"/>
        <w:jc w:val="both"/>
        <w:rPr>
          <w:rFonts w:hint="eastAsia" w:ascii="宋体" w:eastAsia="宋体"/>
          <w:sz w:val="24"/>
        </w:rPr>
      </w:pPr>
      <w:r>
        <w:rPr>
          <w:rFonts w:hint="eastAsia" w:ascii="宋体" w:eastAsia="宋体"/>
          <w:sz w:val="24"/>
          <w:u w:val="single"/>
        </w:rPr>
        <w:t>投诉事项、投诉机构</w:t>
      </w:r>
      <w:r>
        <w:rPr>
          <w:rFonts w:hint="eastAsia" w:ascii="宋体" w:eastAsia="宋体"/>
          <w:sz w:val="24"/>
        </w:rPr>
        <w:t>）的规定；</w:t>
      </w:r>
      <w:r>
        <w:rPr>
          <w:rFonts w:hint="eastAsia" w:ascii="宋体" w:eastAsia="宋体"/>
          <w:b/>
          <w:sz w:val="24"/>
        </w:rPr>
        <w:t>或</w:t>
      </w:r>
      <w:r>
        <w:rPr>
          <w:rFonts w:hint="eastAsia" w:ascii="宋体" w:eastAsia="宋体"/>
          <w:sz w:val="24"/>
        </w:rPr>
        <w:t>不符合第 4 条关于投诉人（未如实反映投诉事</w:t>
      </w:r>
    </w:p>
    <w:p>
      <w:pPr>
        <w:spacing w:before="90" w:line="316" w:lineRule="auto"/>
        <w:ind w:left="940" w:right="721" w:firstLine="0"/>
        <w:jc w:val="both"/>
        <w:rPr>
          <w:rFonts w:hint="eastAsia" w:ascii="宋体" w:eastAsia="宋体"/>
          <w:sz w:val="24"/>
        </w:rPr>
      </w:pPr>
      <w:r>
        <w:rPr>
          <w:rFonts w:hint="eastAsia" w:ascii="宋体" w:eastAsia="宋体"/>
          <w:spacing w:val="-5"/>
          <w:sz w:val="24"/>
        </w:rPr>
        <w:t>实、提供虚假证据、不积极协助投诉处理工作</w:t>
      </w:r>
      <w:r>
        <w:rPr>
          <w:rFonts w:hint="eastAsia" w:ascii="宋体" w:eastAsia="宋体"/>
          <w:spacing w:val="-17"/>
          <w:sz w:val="24"/>
        </w:rPr>
        <w:t>）</w:t>
      </w:r>
      <w:r>
        <w:rPr>
          <w:rFonts w:hint="eastAsia" w:ascii="宋体" w:eastAsia="宋体"/>
          <w:spacing w:val="-3"/>
          <w:sz w:val="24"/>
        </w:rPr>
        <w:t>的规定；</w:t>
      </w:r>
      <w:r>
        <w:rPr>
          <w:rFonts w:hint="eastAsia" w:ascii="宋体" w:eastAsia="宋体"/>
          <w:b/>
          <w:spacing w:val="4"/>
          <w:sz w:val="24"/>
        </w:rPr>
        <w:t>或</w:t>
      </w:r>
      <w:r>
        <w:rPr>
          <w:rFonts w:hint="eastAsia" w:ascii="宋体" w:eastAsia="宋体"/>
          <w:spacing w:val="-11"/>
          <w:sz w:val="24"/>
        </w:rPr>
        <w:t xml:space="preserve">不符合第 </w:t>
      </w:r>
      <w:r>
        <w:rPr>
          <w:rFonts w:hint="eastAsia" w:ascii="宋体" w:eastAsia="宋体"/>
          <w:sz w:val="24"/>
        </w:rPr>
        <w:t>6</w:t>
      </w:r>
      <w:r>
        <w:rPr>
          <w:rFonts w:hint="eastAsia" w:ascii="宋体" w:eastAsia="宋体"/>
          <w:spacing w:val="-10"/>
          <w:sz w:val="24"/>
        </w:rPr>
        <w:t xml:space="preserve"> 条关于我单位受理投诉事项范围的规定，</w:t>
      </w:r>
      <w:r>
        <w:rPr>
          <w:rFonts w:hint="eastAsia" w:ascii="宋体" w:eastAsia="宋体"/>
          <w:b/>
          <w:spacing w:val="-10"/>
          <w:sz w:val="24"/>
        </w:rPr>
        <w:t>或</w:t>
      </w:r>
      <w:r>
        <w:rPr>
          <w:rFonts w:hint="eastAsia" w:ascii="宋体" w:eastAsia="宋体"/>
          <w:spacing w:val="-14"/>
          <w:sz w:val="24"/>
        </w:rPr>
        <w:t xml:space="preserve">存在第 </w:t>
      </w:r>
      <w:r>
        <w:rPr>
          <w:rFonts w:hint="eastAsia" w:ascii="宋体" w:eastAsia="宋体"/>
          <w:sz w:val="24"/>
        </w:rPr>
        <w:t>14</w:t>
      </w:r>
      <w:r>
        <w:rPr>
          <w:rFonts w:hint="eastAsia" w:ascii="宋体" w:eastAsia="宋体"/>
          <w:spacing w:val="-27"/>
          <w:sz w:val="24"/>
        </w:rPr>
        <w:t xml:space="preserve"> 条第 </w:t>
      </w:r>
      <w:r>
        <w:rPr>
          <w:rFonts w:hint="eastAsia" w:ascii="宋体" w:eastAsia="宋体"/>
          <w:sz w:val="24"/>
        </w:rPr>
        <w:t>1</w:t>
      </w:r>
      <w:r>
        <w:rPr>
          <w:rFonts w:hint="eastAsia" w:ascii="宋体" w:eastAsia="宋体"/>
          <w:spacing w:val="-27"/>
          <w:sz w:val="24"/>
        </w:rPr>
        <w:t xml:space="preserve"> 款第 </w:t>
      </w:r>
      <w:r>
        <w:rPr>
          <w:rFonts w:hint="eastAsia" w:ascii="宋体" w:eastAsia="宋体"/>
          <w:sz w:val="24"/>
        </w:rPr>
        <w:t>X</w:t>
      </w:r>
      <w:r>
        <w:rPr>
          <w:rFonts w:hint="eastAsia" w:ascii="宋体" w:eastAsia="宋体"/>
          <w:spacing w:val="-9"/>
          <w:sz w:val="24"/>
        </w:rPr>
        <w:t xml:space="preserve"> 项规定的不予受理情形，因此我单位依规作出不予受理的通知，案件材料恕不退回。</w:t>
      </w:r>
    </w:p>
    <w:p>
      <w:pPr>
        <w:spacing w:before="0" w:line="316" w:lineRule="auto"/>
        <w:ind w:left="1420" w:right="7130" w:firstLine="0"/>
        <w:jc w:val="left"/>
        <w:rPr>
          <w:rFonts w:hint="eastAsia" w:ascii="宋体" w:eastAsia="宋体"/>
          <w:sz w:val="24"/>
        </w:rPr>
      </w:pPr>
      <w:r>
        <w:rPr>
          <w:rFonts w:hint="eastAsia" w:ascii="宋体" w:eastAsia="宋体"/>
          <w:sz w:val="24"/>
        </w:rPr>
        <w:t>案件登记号： 受理日期： 投诉人：</w:t>
      </w:r>
    </w:p>
    <w:p>
      <w:pPr>
        <w:spacing w:before="0" w:line="314" w:lineRule="auto"/>
        <w:ind w:left="1420" w:right="7369" w:firstLine="0"/>
        <w:jc w:val="left"/>
        <w:rPr>
          <w:rFonts w:hint="eastAsia" w:ascii="宋体" w:eastAsia="宋体"/>
          <w:sz w:val="24"/>
        </w:rPr>
      </w:pPr>
      <w:r>
        <w:rPr>
          <w:rFonts w:hint="eastAsia" w:ascii="宋体" w:eastAsia="宋体"/>
          <w:sz w:val="24"/>
        </w:rPr>
        <w:t>投诉事项： 受理结果：</w:t>
      </w:r>
    </w:p>
    <w:p>
      <w:pPr>
        <w:spacing w:before="0"/>
        <w:ind w:left="1420" w:right="0" w:firstLine="0"/>
        <w:jc w:val="left"/>
        <w:rPr>
          <w:rFonts w:hint="eastAsia" w:ascii="宋体" w:eastAsia="宋体"/>
          <w:sz w:val="24"/>
        </w:rPr>
      </w:pPr>
      <w:r>
        <w:rPr>
          <w:rFonts w:hint="eastAsia" w:ascii="宋体" w:eastAsia="宋体"/>
          <w:sz w:val="24"/>
        </w:rPr>
        <w:t>不予受理理由：</w:t>
      </w:r>
    </w:p>
    <w:p>
      <w:pPr>
        <w:pStyle w:val="5"/>
        <w:rPr>
          <w:rFonts w:ascii="宋体"/>
          <w:sz w:val="24"/>
        </w:rPr>
      </w:pPr>
    </w:p>
    <w:p>
      <w:pPr>
        <w:spacing w:before="188"/>
        <w:ind w:left="1420" w:right="0" w:firstLine="0"/>
        <w:jc w:val="left"/>
        <w:rPr>
          <w:rFonts w:hint="eastAsia" w:ascii="宋体" w:eastAsia="宋体"/>
          <w:sz w:val="24"/>
        </w:rPr>
      </w:pPr>
      <w:r>
        <w:rPr>
          <w:rFonts w:hint="eastAsia" w:ascii="宋体" w:eastAsia="宋体"/>
          <w:sz w:val="24"/>
        </w:rPr>
        <w:t>经核实，威海市商务局确认收到文件如下：</w:t>
      </w:r>
    </w:p>
    <w:p>
      <w:pPr>
        <w:pStyle w:val="11"/>
        <w:numPr>
          <w:ilvl w:val="1"/>
          <w:numId w:val="5"/>
        </w:numPr>
        <w:tabs>
          <w:tab w:val="left" w:pos="1660"/>
          <w:tab w:val="left" w:pos="4059"/>
          <w:tab w:val="left" w:pos="6039"/>
        </w:tabs>
        <w:spacing w:before="94" w:after="0" w:line="240" w:lineRule="auto"/>
        <w:ind w:left="1660" w:right="0" w:hanging="240"/>
        <w:jc w:val="left"/>
        <w:rPr>
          <w:sz w:val="24"/>
        </w:rPr>
      </w:pPr>
      <w:r>
        <w:rPr>
          <w:sz w:val="24"/>
        </w:rPr>
        <w:t>外商投资企业投诉书</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z w:val="24"/>
        </w:rPr>
        <w:t>份</w:t>
      </w:r>
    </w:p>
    <w:p>
      <w:pPr>
        <w:pStyle w:val="11"/>
        <w:numPr>
          <w:ilvl w:val="1"/>
          <w:numId w:val="5"/>
        </w:numPr>
        <w:tabs>
          <w:tab w:val="left" w:pos="1660"/>
          <w:tab w:val="left" w:pos="5259"/>
          <w:tab w:val="left" w:pos="7239"/>
        </w:tabs>
        <w:spacing w:before="95" w:after="0" w:line="316" w:lineRule="auto"/>
        <w:ind w:left="1420" w:right="1009" w:firstLine="0"/>
        <w:jc w:val="left"/>
        <w:rPr>
          <w:sz w:val="24"/>
        </w:rPr>
      </w:pPr>
      <w:r>
        <w:rPr>
          <w:sz w:val="24"/>
        </w:rPr>
        <w:t>外商投资企业或投资人资质证明</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pacing w:val="-18"/>
          <w:sz w:val="24"/>
        </w:rPr>
        <w:t>份</w:t>
      </w:r>
      <w:r>
        <w:rPr>
          <w:sz w:val="24"/>
        </w:rPr>
        <w:t>3.……</w:t>
      </w:r>
    </w:p>
    <w:p>
      <w:pPr>
        <w:pStyle w:val="5"/>
        <w:rPr>
          <w:rFonts w:ascii="宋体"/>
          <w:sz w:val="24"/>
        </w:rPr>
      </w:pPr>
    </w:p>
    <w:p>
      <w:pPr>
        <w:pStyle w:val="5"/>
        <w:spacing w:before="7"/>
        <w:rPr>
          <w:rFonts w:ascii="宋体"/>
        </w:rPr>
      </w:pPr>
    </w:p>
    <w:p>
      <w:pPr>
        <w:pStyle w:val="11"/>
        <w:numPr>
          <w:ilvl w:val="0"/>
          <w:numId w:val="6"/>
        </w:numPr>
        <w:tabs>
          <w:tab w:val="left" w:pos="1209"/>
        </w:tabs>
        <w:spacing w:before="0" w:after="0" w:line="240" w:lineRule="auto"/>
        <w:ind w:left="1208" w:right="0" w:hanging="269"/>
        <w:jc w:val="left"/>
        <w:rPr>
          <w:sz w:val="18"/>
        </w:rPr>
      </w:pPr>
      <w:r>
        <w:rPr>
          <w:sz w:val="18"/>
        </w:rPr>
        <w:t>纸件投诉，材料请寄：山东省威海市环翠区文化中路86号，电话：0631-5890599</w:t>
      </w:r>
    </w:p>
    <w:p>
      <w:pPr>
        <w:pStyle w:val="11"/>
        <w:numPr>
          <w:ilvl w:val="0"/>
          <w:numId w:val="6"/>
        </w:numPr>
        <w:tabs>
          <w:tab w:val="left" w:pos="1209"/>
        </w:tabs>
        <w:spacing w:before="46" w:after="0" w:line="240" w:lineRule="auto"/>
        <w:ind w:left="1208" w:right="0" w:hanging="269"/>
        <w:jc w:val="left"/>
        <w:rPr>
          <w:sz w:val="18"/>
        </w:rPr>
      </w:pPr>
      <w:r>
        <w:rPr>
          <w:spacing w:val="-3"/>
          <w:sz w:val="18"/>
        </w:rPr>
        <w:t xml:space="preserve">网上投诉，除另有规定，应通过电子邮箱以电子文件形式提交相关文件到 </w:t>
      </w:r>
      <w:r>
        <w:fldChar w:fldCharType="begin"/>
      </w:r>
      <w:r>
        <w:instrText xml:space="preserve"> HYPERLINK "mailto:swjwzglk@wh.shandong.cn" \h </w:instrText>
      </w:r>
      <w:r>
        <w:fldChar w:fldCharType="separate"/>
      </w:r>
      <w:r>
        <w:rPr>
          <w:spacing w:val="-3"/>
          <w:sz w:val="18"/>
        </w:rPr>
        <w:t>swjwzglk@wh.shandong.cn</w:t>
      </w:r>
      <w:r>
        <w:rPr>
          <w:spacing w:val="-3"/>
          <w:sz w:val="18"/>
        </w:rPr>
        <w:fldChar w:fldCharType="end"/>
      </w:r>
    </w:p>
    <w:p>
      <w:pPr>
        <w:spacing w:after="0" w:line="240" w:lineRule="auto"/>
        <w:jc w:val="left"/>
        <w:rPr>
          <w:sz w:val="18"/>
        </w:rPr>
        <w:sectPr>
          <w:pgSz w:w="11910" w:h="16840"/>
          <w:pgMar w:top="1560" w:right="1060" w:bottom="1180" w:left="860" w:header="0" w:footer="1062" w:gutter="0"/>
        </w:sectPr>
      </w:pPr>
    </w:p>
    <w:p>
      <w:pPr>
        <w:spacing w:before="42"/>
        <w:ind w:left="347" w:right="0" w:firstLine="0"/>
        <w:jc w:val="left"/>
        <w:rPr>
          <w:rFonts w:hint="eastAsia" w:ascii="黑体" w:eastAsia="黑体"/>
          <w:sz w:val="30"/>
        </w:rPr>
      </w:pPr>
      <w:r>
        <w:rPr>
          <w:rFonts w:hint="eastAsia" w:ascii="黑体" w:eastAsia="黑体"/>
          <w:sz w:val="30"/>
        </w:rPr>
        <w:t>附 7《外商投资企业投诉案件终结通知书模板》</w:t>
      </w:r>
    </w:p>
    <w:p>
      <w:pPr>
        <w:pStyle w:val="5"/>
        <w:rPr>
          <w:rFonts w:ascii="黑体"/>
          <w:sz w:val="20"/>
        </w:rPr>
      </w:pPr>
    </w:p>
    <w:p>
      <w:pPr>
        <w:pStyle w:val="5"/>
        <w:rPr>
          <w:rFonts w:ascii="黑体"/>
          <w:sz w:val="20"/>
        </w:rPr>
      </w:pPr>
    </w:p>
    <w:p>
      <w:pPr>
        <w:pStyle w:val="5"/>
        <w:rPr>
          <w:rFonts w:ascii="黑体"/>
          <w:sz w:val="26"/>
        </w:rPr>
      </w:pPr>
    </w:p>
    <w:tbl>
      <w:tblPr>
        <w:tblStyle w:val="8"/>
        <w:tblW w:w="8970" w:type="dxa"/>
        <w:tblInd w:w="6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600"/>
        <w:gridCol w:w="23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90" w:hRule="atLeast"/>
        </w:trPr>
        <w:tc>
          <w:tcPr>
            <w:tcW w:w="6600" w:type="dxa"/>
            <w:tcBorders>
              <w:left w:val="nil"/>
            </w:tcBorders>
          </w:tcPr>
          <w:p>
            <w:pPr>
              <w:pStyle w:val="12"/>
              <w:spacing w:before="1"/>
              <w:rPr>
                <w:rFonts w:ascii="黑体"/>
                <w:sz w:val="26"/>
              </w:rPr>
            </w:pPr>
          </w:p>
          <w:p>
            <w:pPr>
              <w:pStyle w:val="12"/>
              <w:ind w:left="311"/>
              <w:rPr>
                <w:sz w:val="24"/>
              </w:rPr>
            </w:pPr>
            <w:r>
              <w:rPr>
                <w:sz w:val="24"/>
              </w:rPr>
              <w:t>投诉人：</w:t>
            </w:r>
          </w:p>
          <w:p>
            <w:pPr>
              <w:pStyle w:val="12"/>
              <w:spacing w:before="9"/>
              <w:ind w:left="311"/>
              <w:rPr>
                <w:sz w:val="24"/>
              </w:rPr>
            </w:pPr>
            <w:r>
              <w:rPr>
                <w:sz w:val="24"/>
              </w:rPr>
              <w:t>委托代理人/联系人姓名：</w:t>
            </w:r>
          </w:p>
          <w:p>
            <w:pPr>
              <w:pStyle w:val="12"/>
              <w:spacing w:before="7"/>
              <w:ind w:left="311"/>
              <w:rPr>
                <w:sz w:val="24"/>
              </w:rPr>
            </w:pPr>
            <w:r>
              <w:rPr>
                <w:sz w:val="24"/>
              </w:rPr>
              <w:t>联系方式：（包括联系电话、电子邮箱）</w:t>
            </w:r>
          </w:p>
        </w:tc>
        <w:tc>
          <w:tcPr>
            <w:tcW w:w="2370" w:type="dxa"/>
            <w:vMerge w:val="restart"/>
            <w:tcBorders>
              <w:right w:val="nil"/>
            </w:tcBorders>
          </w:tcPr>
          <w:p>
            <w:pPr>
              <w:pStyle w:val="12"/>
              <w:rPr>
                <w:rFonts w:ascii="黑体"/>
                <w:sz w:val="24"/>
              </w:rPr>
            </w:pPr>
          </w:p>
          <w:p>
            <w:pPr>
              <w:pStyle w:val="12"/>
              <w:spacing w:before="5"/>
              <w:rPr>
                <w:rFonts w:ascii="黑体"/>
                <w:sz w:val="26"/>
              </w:rPr>
            </w:pPr>
          </w:p>
          <w:p>
            <w:pPr>
              <w:pStyle w:val="12"/>
              <w:ind w:left="363"/>
              <w:rPr>
                <w:sz w:val="24"/>
              </w:rPr>
            </w:pPr>
            <w:r>
              <w:rPr>
                <w:sz w:val="24"/>
              </w:rPr>
              <w:t>发文日期：</w:t>
            </w:r>
          </w:p>
          <w:p>
            <w:pPr>
              <w:pStyle w:val="12"/>
              <w:rPr>
                <w:rFonts w:ascii="黑体"/>
                <w:sz w:val="24"/>
              </w:rPr>
            </w:pPr>
          </w:p>
          <w:p>
            <w:pPr>
              <w:pStyle w:val="12"/>
              <w:rPr>
                <w:rFonts w:ascii="黑体"/>
                <w:sz w:val="24"/>
              </w:rPr>
            </w:pPr>
          </w:p>
          <w:p>
            <w:pPr>
              <w:pStyle w:val="12"/>
              <w:spacing w:before="206"/>
              <w:ind w:left="243"/>
              <w:rPr>
                <w:sz w:val="24"/>
              </w:rPr>
            </w:pPr>
            <w:r>
              <w:rPr>
                <w:sz w:val="24"/>
              </w:rPr>
              <w:t>（加盖印章处）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3" w:hRule="atLeast"/>
        </w:trPr>
        <w:tc>
          <w:tcPr>
            <w:tcW w:w="6600" w:type="dxa"/>
            <w:tcBorders>
              <w:left w:val="nil"/>
            </w:tcBorders>
          </w:tcPr>
          <w:p>
            <w:pPr>
              <w:pStyle w:val="12"/>
              <w:spacing w:before="5"/>
              <w:rPr>
                <w:rFonts w:ascii="黑体"/>
                <w:sz w:val="28"/>
              </w:rPr>
            </w:pPr>
          </w:p>
          <w:p>
            <w:pPr>
              <w:pStyle w:val="12"/>
              <w:ind w:left="311"/>
              <w:rPr>
                <w:sz w:val="24"/>
              </w:rPr>
            </w:pPr>
            <w:r>
              <w:rPr>
                <w:sz w:val="24"/>
              </w:rPr>
              <w:t>案件登记号：威外资投〔2020〕XX 号</w:t>
            </w:r>
          </w:p>
        </w:tc>
        <w:tc>
          <w:tcPr>
            <w:tcW w:w="2370" w:type="dxa"/>
            <w:vMerge w:val="continue"/>
            <w:tcBorders>
              <w:top w:val="nil"/>
              <w:right w:val="nil"/>
            </w:tcBorders>
          </w:tcPr>
          <w:p>
            <w:pPr>
              <w:rPr>
                <w:sz w:val="2"/>
                <w:szCs w:val="2"/>
              </w:rPr>
            </w:pPr>
          </w:p>
        </w:tc>
      </w:tr>
    </w:tbl>
    <w:p>
      <w:pPr>
        <w:pStyle w:val="5"/>
        <w:rPr>
          <w:rFonts w:ascii="黑体"/>
          <w:sz w:val="20"/>
        </w:rPr>
      </w:pPr>
    </w:p>
    <w:p>
      <w:pPr>
        <w:pStyle w:val="5"/>
        <w:spacing w:before="1"/>
        <w:rPr>
          <w:rFonts w:ascii="黑体"/>
          <w:sz w:val="21"/>
        </w:rPr>
      </w:pPr>
    </w:p>
    <w:p>
      <w:pPr>
        <w:pStyle w:val="4"/>
        <w:ind w:left="1363"/>
      </w:pPr>
      <w:r>
        <w:rPr>
          <w:spacing w:val="53"/>
        </w:rPr>
        <w:t>外商投资企业投诉案件终结通知书</w:t>
      </w:r>
    </w:p>
    <w:p>
      <w:pPr>
        <w:spacing w:before="188" w:line="316" w:lineRule="auto"/>
        <w:ind w:left="940" w:right="655" w:firstLine="480"/>
        <w:jc w:val="left"/>
        <w:rPr>
          <w:rFonts w:hint="eastAsia" w:ascii="宋体" w:eastAsia="宋体"/>
          <w:sz w:val="24"/>
        </w:rPr>
      </w:pPr>
      <w:r>
        <w:rPr>
          <w:rFonts w:hint="eastAsia" w:ascii="宋体" w:eastAsia="宋体"/>
          <w:spacing w:val="-11"/>
          <w:sz w:val="24"/>
        </w:rPr>
        <w:t xml:space="preserve">根据我单位 </w:t>
      </w:r>
      <w:r>
        <w:rPr>
          <w:rFonts w:hint="eastAsia" w:ascii="宋体" w:eastAsia="宋体"/>
          <w:sz w:val="24"/>
        </w:rPr>
        <w:t>202X</w:t>
      </w:r>
      <w:r>
        <w:rPr>
          <w:rFonts w:hint="eastAsia" w:ascii="宋体" w:eastAsia="宋体"/>
          <w:spacing w:val="-1"/>
          <w:sz w:val="24"/>
        </w:rPr>
        <w:t xml:space="preserve"> 年</w:t>
      </w:r>
      <w:r>
        <w:rPr>
          <w:rFonts w:hint="eastAsia" w:ascii="宋体" w:eastAsia="宋体"/>
          <w:sz w:val="24"/>
        </w:rPr>
        <w:t>X</w:t>
      </w:r>
      <w:r>
        <w:rPr>
          <w:rFonts w:hint="eastAsia" w:ascii="宋体" w:eastAsia="宋体"/>
          <w:spacing w:val="-1"/>
          <w:sz w:val="24"/>
        </w:rPr>
        <w:t xml:space="preserve"> 月</w:t>
      </w:r>
      <w:r>
        <w:rPr>
          <w:rFonts w:hint="eastAsia" w:ascii="宋体" w:eastAsia="宋体"/>
          <w:sz w:val="24"/>
        </w:rPr>
        <w:t>X</w:t>
      </w:r>
      <w:r>
        <w:rPr>
          <w:rFonts w:hint="eastAsia" w:ascii="宋体" w:eastAsia="宋体"/>
          <w:spacing w:val="-12"/>
          <w:sz w:val="24"/>
        </w:rPr>
        <w:t xml:space="preserve"> 日收到你方提交的投诉材料</w:t>
      </w:r>
      <w:r>
        <w:rPr>
          <w:rFonts w:hint="eastAsia" w:ascii="宋体" w:eastAsia="宋体"/>
          <w:sz w:val="24"/>
        </w:rPr>
        <w:t>（见后附材料清单</w:t>
      </w:r>
      <w:r>
        <w:rPr>
          <w:rFonts w:hint="eastAsia" w:ascii="宋体" w:eastAsia="宋体"/>
          <w:spacing w:val="-23"/>
          <w:sz w:val="24"/>
        </w:rPr>
        <w:t xml:space="preserve">）， </w:t>
      </w:r>
      <w:r>
        <w:rPr>
          <w:rFonts w:hint="eastAsia" w:ascii="宋体" w:eastAsia="宋体"/>
          <w:spacing w:val="-6"/>
          <w:sz w:val="24"/>
        </w:rPr>
        <w:t xml:space="preserve">经审查，该投诉事项符合《外商投资企业投诉工作办法》第 </w:t>
      </w:r>
      <w:r>
        <w:rPr>
          <w:rFonts w:hint="eastAsia" w:ascii="宋体" w:eastAsia="宋体"/>
          <w:sz w:val="24"/>
        </w:rPr>
        <w:t>20</w:t>
      </w:r>
      <w:r>
        <w:rPr>
          <w:rFonts w:hint="eastAsia" w:ascii="宋体" w:eastAsia="宋体"/>
          <w:spacing w:val="-30"/>
          <w:sz w:val="24"/>
        </w:rPr>
        <w:t xml:space="preserve"> 条第 </w:t>
      </w:r>
      <w:r>
        <w:rPr>
          <w:rFonts w:hint="eastAsia" w:ascii="宋体" w:eastAsia="宋体"/>
          <w:sz w:val="24"/>
        </w:rPr>
        <w:t>1</w:t>
      </w:r>
      <w:r>
        <w:rPr>
          <w:rFonts w:hint="eastAsia" w:ascii="宋体" w:eastAsia="宋体"/>
          <w:spacing w:val="-30"/>
          <w:sz w:val="24"/>
        </w:rPr>
        <w:t xml:space="preserve"> 款第 </w:t>
      </w:r>
      <w:r>
        <w:rPr>
          <w:rFonts w:hint="eastAsia" w:ascii="宋体" w:eastAsia="宋体"/>
          <w:sz w:val="24"/>
        </w:rPr>
        <w:t>X</w:t>
      </w:r>
      <w:r>
        <w:rPr>
          <w:rFonts w:hint="eastAsia" w:ascii="宋体" w:eastAsia="宋体"/>
          <w:spacing w:val="-15"/>
          <w:sz w:val="24"/>
        </w:rPr>
        <w:t xml:space="preserve"> 项</w:t>
      </w:r>
      <w:r>
        <w:rPr>
          <w:rFonts w:hint="eastAsia" w:ascii="宋体" w:eastAsia="宋体"/>
          <w:spacing w:val="-29"/>
          <w:sz w:val="24"/>
        </w:rPr>
        <w:t>关于案件终结情形的规定；</w:t>
      </w:r>
      <w:r>
        <w:rPr>
          <w:rFonts w:hint="eastAsia" w:ascii="宋体" w:eastAsia="宋体"/>
          <w:b/>
          <w:spacing w:val="-29"/>
          <w:sz w:val="24"/>
        </w:rPr>
        <w:t>或</w:t>
      </w:r>
      <w:r>
        <w:rPr>
          <w:rFonts w:hint="eastAsia" w:ascii="宋体" w:eastAsia="宋体"/>
          <w:spacing w:val="33"/>
          <w:sz w:val="24"/>
        </w:rPr>
        <w:t>第</w:t>
      </w:r>
      <w:r>
        <w:rPr>
          <w:rFonts w:hint="eastAsia" w:ascii="宋体" w:eastAsia="宋体"/>
          <w:sz w:val="24"/>
        </w:rPr>
        <w:t>20</w:t>
      </w:r>
      <w:r>
        <w:rPr>
          <w:rFonts w:hint="eastAsia" w:ascii="宋体" w:eastAsia="宋体"/>
          <w:spacing w:val="-30"/>
          <w:sz w:val="24"/>
        </w:rPr>
        <w:t xml:space="preserve"> 条第 </w:t>
      </w:r>
      <w:r>
        <w:rPr>
          <w:rFonts w:hint="eastAsia" w:ascii="宋体" w:eastAsia="宋体"/>
          <w:sz w:val="24"/>
        </w:rPr>
        <w:t>2</w:t>
      </w:r>
      <w:r>
        <w:rPr>
          <w:rFonts w:hint="eastAsia" w:ascii="宋体" w:eastAsia="宋体"/>
          <w:spacing w:val="-10"/>
          <w:sz w:val="24"/>
        </w:rPr>
        <w:t xml:space="preserve"> 款规定的，视同投诉人书面撤回投诉的情形，因此我单位依规作出案件终结通知，案件材料恕不退回。</w:t>
      </w:r>
    </w:p>
    <w:p>
      <w:pPr>
        <w:spacing w:before="0" w:line="316" w:lineRule="auto"/>
        <w:ind w:left="1420" w:right="7130" w:firstLine="0"/>
        <w:jc w:val="left"/>
        <w:rPr>
          <w:rFonts w:hint="eastAsia" w:ascii="宋体" w:eastAsia="宋体"/>
          <w:sz w:val="24"/>
        </w:rPr>
      </w:pPr>
      <w:r>
        <w:rPr>
          <w:rFonts w:hint="eastAsia" w:ascii="宋体" w:eastAsia="宋体"/>
          <w:sz w:val="24"/>
        </w:rPr>
        <w:t>案件登记号： 受理日期： 投诉人：</w:t>
      </w:r>
    </w:p>
    <w:p>
      <w:pPr>
        <w:spacing w:before="0" w:line="316" w:lineRule="auto"/>
        <w:ind w:left="1420" w:right="7363" w:firstLine="0"/>
        <w:jc w:val="both"/>
        <w:rPr>
          <w:rFonts w:hint="eastAsia" w:ascii="宋体" w:eastAsia="宋体"/>
          <w:sz w:val="24"/>
        </w:rPr>
      </w:pPr>
      <w:r>
        <w:rPr>
          <w:rFonts w:hint="eastAsia" w:ascii="宋体" w:eastAsia="宋体"/>
          <w:sz w:val="24"/>
        </w:rPr>
        <w:t>投诉事项： 处理结果： 终结理由：</w:t>
      </w:r>
    </w:p>
    <w:p>
      <w:pPr>
        <w:pStyle w:val="5"/>
        <w:spacing w:before="11"/>
        <w:rPr>
          <w:rFonts w:ascii="宋体"/>
          <w:sz w:val="30"/>
        </w:rPr>
      </w:pPr>
    </w:p>
    <w:p>
      <w:pPr>
        <w:spacing w:before="0"/>
        <w:ind w:left="1420" w:right="0" w:firstLine="0"/>
        <w:jc w:val="left"/>
        <w:rPr>
          <w:rFonts w:hint="eastAsia" w:ascii="宋体" w:eastAsia="宋体"/>
          <w:sz w:val="24"/>
        </w:rPr>
      </w:pPr>
      <w:r>
        <w:rPr>
          <w:rFonts w:hint="eastAsia" w:ascii="宋体" w:eastAsia="宋体"/>
          <w:sz w:val="24"/>
        </w:rPr>
        <w:t>经核实，威海市商务局确认收到文件如下：</w:t>
      </w:r>
    </w:p>
    <w:p>
      <w:pPr>
        <w:pStyle w:val="11"/>
        <w:numPr>
          <w:ilvl w:val="1"/>
          <w:numId w:val="6"/>
        </w:numPr>
        <w:tabs>
          <w:tab w:val="left" w:pos="1660"/>
          <w:tab w:val="left" w:pos="4059"/>
          <w:tab w:val="left" w:pos="6039"/>
        </w:tabs>
        <w:spacing w:before="96" w:after="0" w:line="240" w:lineRule="auto"/>
        <w:ind w:left="1660" w:right="0" w:hanging="240"/>
        <w:jc w:val="left"/>
        <w:rPr>
          <w:sz w:val="24"/>
        </w:rPr>
      </w:pPr>
      <w:r>
        <w:rPr>
          <w:sz w:val="24"/>
        </w:rPr>
        <w:t>外商投资企业投诉书</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z w:val="24"/>
        </w:rPr>
        <w:t>份</w:t>
      </w:r>
    </w:p>
    <w:p>
      <w:pPr>
        <w:pStyle w:val="11"/>
        <w:numPr>
          <w:ilvl w:val="1"/>
          <w:numId w:val="6"/>
        </w:numPr>
        <w:tabs>
          <w:tab w:val="left" w:pos="1660"/>
          <w:tab w:val="left" w:pos="5259"/>
          <w:tab w:val="left" w:pos="7239"/>
        </w:tabs>
        <w:spacing w:before="98" w:after="0" w:line="240" w:lineRule="auto"/>
        <w:ind w:left="1660" w:right="0" w:hanging="240"/>
        <w:jc w:val="left"/>
        <w:rPr>
          <w:sz w:val="24"/>
        </w:rPr>
      </w:pPr>
      <w:r>
        <w:rPr>
          <w:sz w:val="24"/>
        </w:rPr>
        <w:t>外商投资企业或投资人资质证明</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z w:val="24"/>
        </w:rPr>
        <w:t>份</w:t>
      </w:r>
    </w:p>
    <w:p>
      <w:pPr>
        <w:pStyle w:val="11"/>
        <w:numPr>
          <w:ilvl w:val="1"/>
          <w:numId w:val="6"/>
        </w:numPr>
        <w:tabs>
          <w:tab w:val="left" w:pos="1660"/>
          <w:tab w:val="left" w:pos="3099"/>
          <w:tab w:val="left" w:pos="5079"/>
        </w:tabs>
        <w:spacing w:before="93" w:after="0" w:line="316" w:lineRule="auto"/>
        <w:ind w:left="1420" w:right="3169" w:firstLine="0"/>
        <w:jc w:val="left"/>
        <w:rPr>
          <w:sz w:val="24"/>
        </w:rPr>
      </w:pPr>
      <w:r>
        <w:rPr>
          <w:sz w:val="24"/>
        </w:rPr>
        <w:t>代理委托书</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pacing w:val="-18"/>
          <w:sz w:val="24"/>
        </w:rPr>
        <w:t>份</w:t>
      </w:r>
      <w:r>
        <w:rPr>
          <w:sz w:val="24"/>
        </w:rPr>
        <w:t>4.……</w:t>
      </w:r>
    </w:p>
    <w:p>
      <w:pPr>
        <w:pStyle w:val="5"/>
        <w:spacing w:before="3"/>
        <w:rPr>
          <w:rFonts w:ascii="宋体"/>
          <w:sz w:val="25"/>
        </w:rPr>
      </w:pPr>
    </w:p>
    <w:p>
      <w:pPr>
        <w:pStyle w:val="11"/>
        <w:numPr>
          <w:ilvl w:val="0"/>
          <w:numId w:val="7"/>
        </w:numPr>
        <w:tabs>
          <w:tab w:val="left" w:pos="1209"/>
        </w:tabs>
        <w:spacing w:before="0" w:after="0" w:line="240" w:lineRule="auto"/>
        <w:ind w:left="1208" w:right="0" w:hanging="269"/>
        <w:jc w:val="left"/>
        <w:rPr>
          <w:sz w:val="18"/>
        </w:rPr>
      </w:pPr>
      <w:r>
        <w:rPr>
          <w:sz w:val="18"/>
        </w:rPr>
        <w:t>纸件投诉，材料请寄：山东省威海市环翠区文化中路86号，电话：0631-5890599</w:t>
      </w:r>
    </w:p>
    <w:p>
      <w:pPr>
        <w:pStyle w:val="11"/>
        <w:numPr>
          <w:ilvl w:val="0"/>
          <w:numId w:val="7"/>
        </w:numPr>
        <w:tabs>
          <w:tab w:val="left" w:pos="1209"/>
        </w:tabs>
        <w:spacing w:before="5" w:after="0" w:line="240" w:lineRule="auto"/>
        <w:ind w:left="1208" w:right="0" w:hanging="269"/>
        <w:jc w:val="left"/>
        <w:rPr>
          <w:sz w:val="18"/>
        </w:rPr>
      </w:pPr>
      <w:r>
        <w:rPr>
          <w:spacing w:val="-3"/>
          <w:sz w:val="18"/>
        </w:rPr>
        <w:t xml:space="preserve">网上投诉，除另有规定，应通过电子邮箱以电子文件形式提交相关文件到 </w:t>
      </w:r>
      <w:r>
        <w:fldChar w:fldCharType="begin"/>
      </w:r>
      <w:r>
        <w:instrText xml:space="preserve"> HYPERLINK "mailto:swjwzglk@wh.shandong.cn" \h </w:instrText>
      </w:r>
      <w:r>
        <w:fldChar w:fldCharType="separate"/>
      </w:r>
      <w:r>
        <w:rPr>
          <w:spacing w:val="-3"/>
          <w:sz w:val="18"/>
        </w:rPr>
        <w:t>swjwzglk@wh.shandong.cn</w:t>
      </w:r>
      <w:r>
        <w:rPr>
          <w:spacing w:val="-3"/>
          <w:sz w:val="18"/>
        </w:rPr>
        <w:fldChar w:fldCharType="end"/>
      </w:r>
    </w:p>
    <w:p>
      <w:pPr>
        <w:spacing w:after="0" w:line="240" w:lineRule="auto"/>
        <w:jc w:val="left"/>
        <w:rPr>
          <w:sz w:val="18"/>
        </w:rPr>
        <w:sectPr>
          <w:footerReference r:id="rId9" w:type="default"/>
          <w:footerReference r:id="rId10" w:type="even"/>
          <w:pgSz w:w="11910" w:h="16840"/>
          <w:pgMar w:top="1560" w:right="1060" w:bottom="1260" w:left="860" w:header="0" w:footer="1074" w:gutter="0"/>
          <w:pgNumType w:start="30"/>
        </w:sectPr>
      </w:pPr>
    </w:p>
    <w:p>
      <w:pPr>
        <w:spacing w:before="42"/>
        <w:ind w:left="347" w:right="0" w:firstLine="0"/>
        <w:jc w:val="left"/>
        <w:rPr>
          <w:rFonts w:hint="eastAsia" w:ascii="黑体" w:eastAsia="黑体"/>
          <w:sz w:val="30"/>
        </w:rPr>
      </w:pPr>
      <w:r>
        <w:rPr>
          <w:rFonts w:hint="eastAsia" w:ascii="黑体" w:eastAsia="黑体"/>
          <w:sz w:val="30"/>
        </w:rPr>
        <w:t>附 8《外商投资企业投诉案件处理结果通知书模板》</w:t>
      </w:r>
    </w:p>
    <w:p>
      <w:pPr>
        <w:pStyle w:val="5"/>
        <w:rPr>
          <w:rFonts w:ascii="黑体"/>
          <w:sz w:val="20"/>
        </w:rPr>
      </w:pPr>
    </w:p>
    <w:p>
      <w:pPr>
        <w:pStyle w:val="5"/>
        <w:rPr>
          <w:rFonts w:ascii="黑体"/>
          <w:sz w:val="20"/>
        </w:rPr>
      </w:pPr>
    </w:p>
    <w:p>
      <w:pPr>
        <w:pStyle w:val="5"/>
        <w:rPr>
          <w:rFonts w:ascii="黑体"/>
          <w:sz w:val="26"/>
        </w:rPr>
      </w:pPr>
    </w:p>
    <w:tbl>
      <w:tblPr>
        <w:tblStyle w:val="8"/>
        <w:tblW w:w="8970" w:type="dxa"/>
        <w:tblInd w:w="6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600"/>
        <w:gridCol w:w="23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90" w:hRule="atLeast"/>
        </w:trPr>
        <w:tc>
          <w:tcPr>
            <w:tcW w:w="6600" w:type="dxa"/>
            <w:tcBorders>
              <w:left w:val="nil"/>
            </w:tcBorders>
          </w:tcPr>
          <w:p>
            <w:pPr>
              <w:pStyle w:val="12"/>
              <w:spacing w:before="1"/>
              <w:rPr>
                <w:rFonts w:ascii="黑体"/>
                <w:sz w:val="26"/>
              </w:rPr>
            </w:pPr>
          </w:p>
          <w:p>
            <w:pPr>
              <w:pStyle w:val="12"/>
              <w:ind w:left="311"/>
              <w:rPr>
                <w:sz w:val="24"/>
              </w:rPr>
            </w:pPr>
            <w:r>
              <w:rPr>
                <w:sz w:val="24"/>
              </w:rPr>
              <w:t>投诉人：</w:t>
            </w:r>
          </w:p>
          <w:p>
            <w:pPr>
              <w:pStyle w:val="12"/>
              <w:spacing w:before="9"/>
              <w:ind w:left="311"/>
              <w:rPr>
                <w:sz w:val="24"/>
              </w:rPr>
            </w:pPr>
            <w:r>
              <w:rPr>
                <w:sz w:val="24"/>
              </w:rPr>
              <w:t>委托代理人/联系人姓名：</w:t>
            </w:r>
          </w:p>
          <w:p>
            <w:pPr>
              <w:pStyle w:val="12"/>
              <w:spacing w:before="7"/>
              <w:ind w:left="311"/>
              <w:rPr>
                <w:sz w:val="24"/>
              </w:rPr>
            </w:pPr>
            <w:r>
              <w:rPr>
                <w:sz w:val="24"/>
              </w:rPr>
              <w:t>联系方式：（包括联系电话、电子邮箱）</w:t>
            </w:r>
          </w:p>
        </w:tc>
        <w:tc>
          <w:tcPr>
            <w:tcW w:w="2370" w:type="dxa"/>
            <w:vMerge w:val="restart"/>
            <w:tcBorders>
              <w:right w:val="nil"/>
            </w:tcBorders>
          </w:tcPr>
          <w:p>
            <w:pPr>
              <w:pStyle w:val="12"/>
              <w:rPr>
                <w:rFonts w:ascii="黑体"/>
                <w:sz w:val="24"/>
              </w:rPr>
            </w:pPr>
          </w:p>
          <w:p>
            <w:pPr>
              <w:pStyle w:val="12"/>
              <w:spacing w:before="5"/>
              <w:rPr>
                <w:rFonts w:ascii="黑体"/>
                <w:sz w:val="26"/>
              </w:rPr>
            </w:pPr>
          </w:p>
          <w:p>
            <w:pPr>
              <w:pStyle w:val="12"/>
              <w:ind w:left="363"/>
              <w:rPr>
                <w:sz w:val="24"/>
              </w:rPr>
            </w:pPr>
            <w:r>
              <w:rPr>
                <w:sz w:val="24"/>
              </w:rPr>
              <w:t>发文日期：</w:t>
            </w:r>
          </w:p>
          <w:p>
            <w:pPr>
              <w:pStyle w:val="12"/>
              <w:rPr>
                <w:rFonts w:ascii="黑体"/>
                <w:sz w:val="24"/>
              </w:rPr>
            </w:pPr>
          </w:p>
          <w:p>
            <w:pPr>
              <w:pStyle w:val="12"/>
              <w:rPr>
                <w:rFonts w:ascii="黑体"/>
                <w:sz w:val="24"/>
              </w:rPr>
            </w:pPr>
          </w:p>
          <w:p>
            <w:pPr>
              <w:pStyle w:val="12"/>
              <w:spacing w:before="206"/>
              <w:ind w:left="243"/>
              <w:rPr>
                <w:sz w:val="24"/>
              </w:rPr>
            </w:pPr>
            <w:r>
              <w:rPr>
                <w:sz w:val="24"/>
              </w:rPr>
              <w:t>（加盖印章处）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3" w:hRule="atLeast"/>
        </w:trPr>
        <w:tc>
          <w:tcPr>
            <w:tcW w:w="6600" w:type="dxa"/>
            <w:tcBorders>
              <w:left w:val="nil"/>
            </w:tcBorders>
          </w:tcPr>
          <w:p>
            <w:pPr>
              <w:pStyle w:val="12"/>
              <w:spacing w:before="5"/>
              <w:rPr>
                <w:rFonts w:ascii="黑体"/>
                <w:sz w:val="28"/>
              </w:rPr>
            </w:pPr>
          </w:p>
          <w:p>
            <w:pPr>
              <w:pStyle w:val="12"/>
              <w:ind w:left="311"/>
              <w:rPr>
                <w:sz w:val="24"/>
              </w:rPr>
            </w:pPr>
            <w:r>
              <w:rPr>
                <w:sz w:val="24"/>
              </w:rPr>
              <w:t>案件登记号：威外资投〔2020〕XX 号</w:t>
            </w:r>
          </w:p>
        </w:tc>
        <w:tc>
          <w:tcPr>
            <w:tcW w:w="2370" w:type="dxa"/>
            <w:vMerge w:val="continue"/>
            <w:tcBorders>
              <w:top w:val="nil"/>
              <w:right w:val="nil"/>
            </w:tcBorders>
          </w:tcPr>
          <w:p>
            <w:pPr>
              <w:rPr>
                <w:sz w:val="2"/>
                <w:szCs w:val="2"/>
              </w:rPr>
            </w:pPr>
          </w:p>
        </w:tc>
      </w:tr>
    </w:tbl>
    <w:p>
      <w:pPr>
        <w:pStyle w:val="5"/>
        <w:rPr>
          <w:rFonts w:ascii="黑体"/>
          <w:sz w:val="20"/>
        </w:rPr>
      </w:pPr>
    </w:p>
    <w:p>
      <w:pPr>
        <w:pStyle w:val="5"/>
        <w:spacing w:before="1"/>
        <w:rPr>
          <w:rFonts w:ascii="黑体"/>
          <w:sz w:val="21"/>
        </w:rPr>
      </w:pPr>
    </w:p>
    <w:p>
      <w:pPr>
        <w:pStyle w:val="4"/>
      </w:pPr>
      <w:r>
        <w:t>外商投资企业投诉案件处理结果通知书</w:t>
      </w:r>
    </w:p>
    <w:p>
      <w:pPr>
        <w:spacing w:before="188" w:line="316" w:lineRule="auto"/>
        <w:ind w:left="940" w:right="717" w:firstLine="480"/>
        <w:jc w:val="left"/>
        <w:rPr>
          <w:rFonts w:hint="eastAsia" w:ascii="宋体" w:eastAsia="宋体"/>
          <w:sz w:val="24"/>
        </w:rPr>
      </w:pPr>
      <w:r>
        <w:rPr>
          <w:rFonts w:hint="eastAsia" w:ascii="宋体" w:eastAsia="宋体"/>
          <w:spacing w:val="-9"/>
          <w:sz w:val="24"/>
        </w:rPr>
        <w:t xml:space="preserve">我单位于 </w:t>
      </w:r>
      <w:r>
        <w:rPr>
          <w:rFonts w:hint="eastAsia" w:ascii="宋体" w:eastAsia="宋体"/>
          <w:sz w:val="24"/>
        </w:rPr>
        <w:t>202X</w:t>
      </w:r>
      <w:r>
        <w:rPr>
          <w:rFonts w:hint="eastAsia" w:ascii="宋体" w:eastAsia="宋体"/>
          <w:spacing w:val="7"/>
          <w:sz w:val="24"/>
        </w:rPr>
        <w:t xml:space="preserve"> 年</w:t>
      </w:r>
      <w:r>
        <w:rPr>
          <w:rFonts w:hint="eastAsia" w:ascii="宋体" w:eastAsia="宋体"/>
          <w:sz w:val="24"/>
        </w:rPr>
        <w:t>X</w:t>
      </w:r>
      <w:r>
        <w:rPr>
          <w:rFonts w:hint="eastAsia" w:ascii="宋体" w:eastAsia="宋体"/>
          <w:spacing w:val="7"/>
          <w:sz w:val="24"/>
        </w:rPr>
        <w:t xml:space="preserve"> 月</w:t>
      </w:r>
      <w:r>
        <w:rPr>
          <w:rFonts w:hint="eastAsia" w:ascii="宋体" w:eastAsia="宋体"/>
          <w:sz w:val="24"/>
        </w:rPr>
        <w:t>X</w:t>
      </w:r>
      <w:r>
        <w:rPr>
          <w:rFonts w:hint="eastAsia" w:ascii="宋体" w:eastAsia="宋体"/>
          <w:spacing w:val="-15"/>
          <w:sz w:val="24"/>
        </w:rPr>
        <w:t xml:space="preserve"> 日受理你方投诉案件，根据双方提交的投诉材料</w:t>
      </w:r>
      <w:r>
        <w:rPr>
          <w:rFonts w:hint="eastAsia" w:ascii="宋体" w:eastAsia="宋体"/>
          <w:spacing w:val="4"/>
          <w:sz w:val="24"/>
        </w:rPr>
        <w:t>（</w:t>
      </w:r>
      <w:r>
        <w:rPr>
          <w:rFonts w:hint="eastAsia" w:ascii="宋体" w:eastAsia="宋体"/>
          <w:sz w:val="24"/>
        </w:rPr>
        <w:t>见后附材料清单）</w:t>
      </w:r>
      <w:r>
        <w:rPr>
          <w:rFonts w:hint="eastAsia" w:ascii="宋体" w:eastAsia="宋体"/>
          <w:spacing w:val="-4"/>
          <w:sz w:val="24"/>
        </w:rPr>
        <w:t xml:space="preserve">和协调情况，依据《外商投资企业投诉工作办法》第 </w:t>
      </w:r>
      <w:r>
        <w:rPr>
          <w:rFonts w:hint="eastAsia" w:ascii="宋体" w:eastAsia="宋体"/>
          <w:sz w:val="24"/>
        </w:rPr>
        <w:t>18</w:t>
      </w:r>
      <w:r>
        <w:rPr>
          <w:rFonts w:hint="eastAsia" w:ascii="宋体" w:eastAsia="宋体"/>
          <w:spacing w:val="-21"/>
          <w:sz w:val="24"/>
        </w:rPr>
        <w:t xml:space="preserve"> 条第 </w:t>
      </w:r>
      <w:r>
        <w:rPr>
          <w:rFonts w:hint="eastAsia" w:ascii="宋体" w:eastAsia="宋体"/>
          <w:sz w:val="24"/>
        </w:rPr>
        <w:t>1</w:t>
      </w:r>
    </w:p>
    <w:p>
      <w:pPr>
        <w:spacing w:before="2"/>
        <w:ind w:left="940" w:right="0" w:firstLine="0"/>
        <w:jc w:val="left"/>
        <w:rPr>
          <w:rFonts w:hint="eastAsia" w:ascii="宋体" w:eastAsia="宋体"/>
          <w:sz w:val="24"/>
        </w:rPr>
      </w:pPr>
      <w:r>
        <w:rPr>
          <w:rFonts w:hint="eastAsia" w:ascii="宋体" w:eastAsia="宋体"/>
          <w:spacing w:val="-21"/>
          <w:sz w:val="24"/>
        </w:rPr>
        <w:t xml:space="preserve">款第 </w:t>
      </w:r>
      <w:r>
        <w:rPr>
          <w:rFonts w:hint="eastAsia" w:ascii="宋体" w:eastAsia="宋体"/>
          <w:sz w:val="24"/>
        </w:rPr>
        <w:t>1</w:t>
      </w:r>
      <w:r>
        <w:rPr>
          <w:rFonts w:hint="eastAsia" w:ascii="宋体" w:eastAsia="宋体"/>
          <w:spacing w:val="-15"/>
          <w:sz w:val="24"/>
        </w:rPr>
        <w:t xml:space="preserve"> 项规定的处理方式，已推动投诉人和被投诉人达成谅解</w:t>
      </w:r>
      <w:r>
        <w:rPr>
          <w:rFonts w:hint="eastAsia" w:ascii="宋体" w:eastAsia="宋体"/>
          <w:sz w:val="24"/>
        </w:rPr>
        <w:t>（包括达成和解协</w:t>
      </w:r>
    </w:p>
    <w:p>
      <w:pPr>
        <w:spacing w:before="88"/>
        <w:ind w:left="940" w:right="0" w:firstLine="0"/>
        <w:jc w:val="left"/>
        <w:rPr>
          <w:rFonts w:hint="eastAsia" w:ascii="宋体" w:eastAsia="宋体"/>
          <w:sz w:val="24"/>
        </w:rPr>
      </w:pPr>
      <w:r>
        <w:rPr>
          <w:rFonts w:hint="eastAsia" w:ascii="宋体" w:eastAsia="宋体"/>
          <w:sz w:val="24"/>
        </w:rPr>
        <w:t>议）；</w:t>
      </w:r>
      <w:r>
        <w:rPr>
          <w:rFonts w:hint="eastAsia" w:ascii="宋体" w:eastAsia="宋体"/>
          <w:b/>
          <w:sz w:val="24"/>
        </w:rPr>
        <w:t>或</w:t>
      </w:r>
      <w:r>
        <w:rPr>
          <w:rFonts w:hint="eastAsia" w:ascii="宋体" w:eastAsia="宋体"/>
          <w:spacing w:val="-30"/>
          <w:sz w:val="24"/>
        </w:rPr>
        <w:t xml:space="preserve">第 </w:t>
      </w:r>
      <w:r>
        <w:rPr>
          <w:rFonts w:hint="eastAsia" w:ascii="宋体" w:eastAsia="宋体"/>
          <w:sz w:val="24"/>
        </w:rPr>
        <w:t>18</w:t>
      </w:r>
      <w:r>
        <w:rPr>
          <w:rFonts w:hint="eastAsia" w:ascii="宋体" w:eastAsia="宋体"/>
          <w:spacing w:val="-30"/>
          <w:sz w:val="24"/>
        </w:rPr>
        <w:t xml:space="preserve"> 条第 </w:t>
      </w:r>
      <w:r>
        <w:rPr>
          <w:rFonts w:hint="eastAsia" w:ascii="宋体" w:eastAsia="宋体"/>
          <w:sz w:val="24"/>
        </w:rPr>
        <w:t>1</w:t>
      </w:r>
      <w:r>
        <w:rPr>
          <w:rFonts w:hint="eastAsia" w:ascii="宋体" w:eastAsia="宋体"/>
          <w:spacing w:val="-30"/>
          <w:sz w:val="24"/>
        </w:rPr>
        <w:t xml:space="preserve"> 款第 </w:t>
      </w:r>
      <w:r>
        <w:rPr>
          <w:rFonts w:hint="eastAsia" w:ascii="宋体" w:eastAsia="宋体"/>
          <w:sz w:val="24"/>
        </w:rPr>
        <w:t>2</w:t>
      </w:r>
      <w:r>
        <w:rPr>
          <w:rFonts w:hint="eastAsia" w:ascii="宋体" w:eastAsia="宋体"/>
          <w:spacing w:val="-10"/>
          <w:sz w:val="24"/>
        </w:rPr>
        <w:t xml:space="preserve"> 项规定的处理方式，我单位针对投诉事项与被投诉</w:t>
      </w:r>
    </w:p>
    <w:p>
      <w:pPr>
        <w:spacing w:before="99"/>
        <w:ind w:left="940" w:right="0" w:firstLine="0"/>
        <w:jc w:val="left"/>
        <w:rPr>
          <w:rFonts w:hint="eastAsia" w:ascii="宋体" w:eastAsia="宋体"/>
          <w:sz w:val="24"/>
        </w:rPr>
      </w:pPr>
      <w:r>
        <w:rPr>
          <w:rFonts w:hint="eastAsia" w:ascii="宋体" w:eastAsia="宋体"/>
          <w:sz w:val="24"/>
        </w:rPr>
        <w:t>人进行了协调；</w:t>
      </w:r>
      <w:r>
        <w:rPr>
          <w:rFonts w:hint="eastAsia" w:ascii="宋体" w:eastAsia="宋体"/>
          <w:b/>
          <w:sz w:val="24"/>
        </w:rPr>
        <w:t>或</w:t>
      </w:r>
      <w:r>
        <w:rPr>
          <w:rFonts w:hint="eastAsia" w:ascii="宋体" w:eastAsia="宋体"/>
          <w:sz w:val="24"/>
        </w:rPr>
        <w:t>第 18 条第 1 款第 3 项规定的处理方式，我单位已向 XXX 人民</w:t>
      </w:r>
    </w:p>
    <w:p>
      <w:pPr>
        <w:spacing w:before="95" w:line="316" w:lineRule="auto"/>
        <w:ind w:left="940" w:right="715" w:firstLine="0"/>
        <w:jc w:val="both"/>
        <w:rPr>
          <w:rFonts w:hint="eastAsia" w:ascii="宋体" w:eastAsia="宋体"/>
          <w:sz w:val="24"/>
        </w:rPr>
      </w:pPr>
      <w:r>
        <w:rPr>
          <w:rFonts w:hint="eastAsia" w:ascii="宋体" w:eastAsia="宋体"/>
          <w:sz w:val="24"/>
        </w:rPr>
        <w:t>政府及其有关部门提交完善相关政策措施的建议；</w:t>
      </w:r>
      <w:r>
        <w:rPr>
          <w:rFonts w:hint="eastAsia" w:ascii="宋体" w:eastAsia="宋体"/>
          <w:b/>
          <w:sz w:val="24"/>
        </w:rPr>
        <w:t>或</w:t>
      </w:r>
      <w:r>
        <w:rPr>
          <w:rFonts w:hint="eastAsia" w:ascii="宋体" w:eastAsia="宋体"/>
          <w:spacing w:val="-27"/>
          <w:sz w:val="24"/>
        </w:rPr>
        <w:t xml:space="preserve">第 </w:t>
      </w:r>
      <w:r>
        <w:rPr>
          <w:rFonts w:hint="eastAsia" w:ascii="宋体" w:eastAsia="宋体"/>
          <w:sz w:val="24"/>
        </w:rPr>
        <w:t>18</w:t>
      </w:r>
      <w:r>
        <w:rPr>
          <w:rFonts w:hint="eastAsia" w:ascii="宋体" w:eastAsia="宋体"/>
          <w:spacing w:val="-27"/>
          <w:sz w:val="24"/>
        </w:rPr>
        <w:t xml:space="preserve"> 条第 </w:t>
      </w:r>
      <w:r>
        <w:rPr>
          <w:rFonts w:hint="eastAsia" w:ascii="宋体" w:eastAsia="宋体"/>
          <w:sz w:val="24"/>
        </w:rPr>
        <w:t>1</w:t>
      </w:r>
      <w:r>
        <w:rPr>
          <w:rFonts w:hint="eastAsia" w:ascii="宋体" w:eastAsia="宋体"/>
          <w:spacing w:val="-27"/>
          <w:sz w:val="24"/>
        </w:rPr>
        <w:t xml:space="preserve"> 款第 </w:t>
      </w:r>
      <w:r>
        <w:rPr>
          <w:rFonts w:hint="eastAsia" w:ascii="宋体" w:eastAsia="宋体"/>
          <w:sz w:val="24"/>
        </w:rPr>
        <w:t>4</w:t>
      </w:r>
      <w:r>
        <w:rPr>
          <w:rFonts w:hint="eastAsia" w:ascii="宋体" w:eastAsia="宋体"/>
          <w:spacing w:val="-13"/>
          <w:sz w:val="24"/>
        </w:rPr>
        <w:t xml:space="preserve"> 项规定</w:t>
      </w:r>
      <w:r>
        <w:rPr>
          <w:rFonts w:hint="eastAsia" w:ascii="宋体" w:eastAsia="宋体"/>
          <w:spacing w:val="-12"/>
          <w:sz w:val="24"/>
        </w:rPr>
        <w:t xml:space="preserve">的处理方式，我单位已进行了 </w:t>
      </w:r>
      <w:r>
        <w:rPr>
          <w:rFonts w:hint="eastAsia" w:ascii="宋体" w:eastAsia="宋体"/>
          <w:sz w:val="24"/>
        </w:rPr>
        <w:t>XXXX</w:t>
      </w:r>
      <w:r>
        <w:rPr>
          <w:rFonts w:hint="eastAsia" w:ascii="宋体" w:eastAsia="宋体"/>
          <w:spacing w:val="-5"/>
          <w:sz w:val="24"/>
        </w:rPr>
        <w:t xml:space="preserve"> 的方式进行处理。现依规作出案件处理结果通知。</w:t>
      </w:r>
    </w:p>
    <w:p>
      <w:pPr>
        <w:spacing w:before="0" w:line="316" w:lineRule="auto"/>
        <w:ind w:left="1420" w:right="7130" w:firstLine="0"/>
        <w:jc w:val="left"/>
        <w:rPr>
          <w:rFonts w:hint="eastAsia" w:ascii="宋体" w:eastAsia="宋体"/>
          <w:sz w:val="24"/>
        </w:rPr>
      </w:pPr>
      <w:r>
        <w:rPr>
          <w:rFonts w:hint="eastAsia" w:ascii="宋体" w:eastAsia="宋体"/>
          <w:sz w:val="24"/>
        </w:rPr>
        <w:t>案件登记号： 受理日期： 投诉人：</w:t>
      </w:r>
    </w:p>
    <w:p>
      <w:pPr>
        <w:spacing w:before="0" w:line="316" w:lineRule="auto"/>
        <w:ind w:left="1420" w:right="7363" w:firstLine="0"/>
        <w:jc w:val="both"/>
        <w:rPr>
          <w:rFonts w:hint="eastAsia" w:ascii="宋体" w:eastAsia="宋体"/>
          <w:sz w:val="24"/>
        </w:rPr>
      </w:pPr>
      <w:r>
        <w:rPr>
          <w:rFonts w:hint="eastAsia" w:ascii="宋体" w:eastAsia="宋体"/>
          <w:sz w:val="24"/>
        </w:rPr>
        <w:t>投诉事项： 处理结果： 处理依据：</w:t>
      </w:r>
    </w:p>
    <w:p>
      <w:pPr>
        <w:spacing w:before="0" w:line="307" w:lineRule="exact"/>
        <w:ind w:left="1420" w:right="0" w:firstLine="0"/>
        <w:jc w:val="left"/>
        <w:rPr>
          <w:rFonts w:hint="eastAsia" w:ascii="宋体" w:eastAsia="宋体"/>
          <w:sz w:val="24"/>
        </w:rPr>
      </w:pPr>
      <w:r>
        <w:rPr>
          <w:rFonts w:hint="eastAsia" w:ascii="宋体" w:eastAsia="宋体"/>
          <w:sz w:val="24"/>
        </w:rPr>
        <w:t>经核实，威海市商务局确认收到文件如下：</w:t>
      </w:r>
    </w:p>
    <w:p>
      <w:pPr>
        <w:pStyle w:val="11"/>
        <w:numPr>
          <w:ilvl w:val="1"/>
          <w:numId w:val="7"/>
        </w:numPr>
        <w:tabs>
          <w:tab w:val="left" w:pos="1660"/>
          <w:tab w:val="left" w:pos="4059"/>
          <w:tab w:val="left" w:pos="6039"/>
        </w:tabs>
        <w:spacing w:before="87" w:after="0" w:line="240" w:lineRule="auto"/>
        <w:ind w:left="1660" w:right="0" w:hanging="240"/>
        <w:jc w:val="left"/>
        <w:rPr>
          <w:sz w:val="24"/>
        </w:rPr>
      </w:pPr>
      <w:r>
        <w:rPr>
          <w:sz w:val="24"/>
        </w:rPr>
        <w:t>外商投资企业投诉书</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z w:val="24"/>
        </w:rPr>
        <w:t>份</w:t>
      </w:r>
    </w:p>
    <w:p>
      <w:pPr>
        <w:pStyle w:val="11"/>
        <w:numPr>
          <w:ilvl w:val="1"/>
          <w:numId w:val="7"/>
        </w:numPr>
        <w:tabs>
          <w:tab w:val="left" w:pos="1660"/>
          <w:tab w:val="left" w:pos="5259"/>
          <w:tab w:val="left" w:pos="7239"/>
        </w:tabs>
        <w:spacing w:before="98" w:after="0" w:line="312" w:lineRule="auto"/>
        <w:ind w:left="1420" w:right="1009" w:firstLine="0"/>
        <w:jc w:val="left"/>
        <w:rPr>
          <w:sz w:val="24"/>
        </w:rPr>
      </w:pPr>
      <w:r>
        <w:rPr>
          <w:sz w:val="24"/>
        </w:rPr>
        <w:t>外商投资企业或投资人资质证明</w:t>
      </w:r>
      <w:r>
        <w:rPr>
          <w:sz w:val="24"/>
        </w:rPr>
        <w:tab/>
      </w:r>
      <w:r>
        <w:rPr>
          <w:sz w:val="24"/>
        </w:rPr>
        <w:t>每份页数：XX</w:t>
      </w:r>
      <w:r>
        <w:rPr>
          <w:spacing w:val="-60"/>
          <w:sz w:val="24"/>
        </w:rPr>
        <w:t xml:space="preserve"> </w:t>
      </w:r>
      <w:r>
        <w:rPr>
          <w:sz w:val="24"/>
        </w:rPr>
        <w:t>页</w:t>
      </w:r>
      <w:r>
        <w:rPr>
          <w:sz w:val="24"/>
        </w:rPr>
        <w:tab/>
      </w:r>
      <w:r>
        <w:rPr>
          <w:sz w:val="24"/>
        </w:rPr>
        <w:t>文件份数：XX</w:t>
      </w:r>
      <w:r>
        <w:rPr>
          <w:spacing w:val="-60"/>
          <w:sz w:val="24"/>
        </w:rPr>
        <w:t xml:space="preserve"> </w:t>
      </w:r>
      <w:r>
        <w:rPr>
          <w:spacing w:val="-18"/>
          <w:sz w:val="24"/>
        </w:rPr>
        <w:t>份</w:t>
      </w:r>
      <w:r>
        <w:rPr>
          <w:sz w:val="24"/>
        </w:rPr>
        <w:t>3.……</w:t>
      </w:r>
    </w:p>
    <w:p>
      <w:pPr>
        <w:pStyle w:val="5"/>
        <w:rPr>
          <w:rFonts w:ascii="宋体"/>
          <w:sz w:val="26"/>
        </w:rPr>
      </w:pPr>
    </w:p>
    <w:p>
      <w:pPr>
        <w:pStyle w:val="11"/>
        <w:numPr>
          <w:ilvl w:val="0"/>
          <w:numId w:val="8"/>
        </w:numPr>
        <w:tabs>
          <w:tab w:val="left" w:pos="1209"/>
        </w:tabs>
        <w:spacing w:before="0" w:after="0" w:line="240" w:lineRule="auto"/>
        <w:ind w:left="1208" w:right="0" w:hanging="269"/>
        <w:jc w:val="left"/>
        <w:rPr>
          <w:sz w:val="18"/>
        </w:rPr>
      </w:pPr>
      <w:r>
        <w:rPr>
          <w:sz w:val="18"/>
        </w:rPr>
        <w:t>纸件投诉，材料请寄：山东省威海市环翠区文化中路86号，电话：0631-5890599</w:t>
      </w:r>
    </w:p>
    <w:p>
      <w:pPr>
        <w:pStyle w:val="11"/>
        <w:numPr>
          <w:ilvl w:val="0"/>
          <w:numId w:val="8"/>
        </w:numPr>
        <w:tabs>
          <w:tab w:val="left" w:pos="1209"/>
        </w:tabs>
        <w:spacing w:before="5" w:after="0" w:line="240" w:lineRule="auto"/>
        <w:ind w:left="1208" w:right="0" w:hanging="269"/>
        <w:jc w:val="left"/>
        <w:rPr>
          <w:sz w:val="18"/>
        </w:rPr>
      </w:pPr>
      <w:r>
        <w:rPr>
          <w:spacing w:val="-3"/>
          <w:sz w:val="18"/>
        </w:rPr>
        <w:t xml:space="preserve">网上投诉，除另有规定，应通过电子邮箱以电子文件形式提交相关文件到 </w:t>
      </w:r>
      <w:r>
        <w:fldChar w:fldCharType="begin"/>
      </w:r>
      <w:r>
        <w:instrText xml:space="preserve"> HYPERLINK "mailto:swjwzglk@wh.shandong.cn" \h </w:instrText>
      </w:r>
      <w:r>
        <w:fldChar w:fldCharType="separate"/>
      </w:r>
      <w:r>
        <w:rPr>
          <w:spacing w:val="-3"/>
          <w:sz w:val="18"/>
        </w:rPr>
        <w:t>swjwzglk@wh.shandong.cn</w:t>
      </w:r>
      <w:r>
        <w:rPr>
          <w:spacing w:val="-3"/>
          <w:sz w:val="18"/>
        </w:rPr>
        <w:fldChar w:fldCharType="end"/>
      </w:r>
    </w:p>
    <w:p>
      <w:pPr>
        <w:spacing w:after="0" w:line="240" w:lineRule="auto"/>
        <w:jc w:val="left"/>
        <w:rPr>
          <w:sz w:val="18"/>
        </w:rPr>
        <w:sectPr>
          <w:pgSz w:w="11910" w:h="16840"/>
          <w:pgMar w:top="1560" w:right="1060" w:bottom="1200" w:left="860" w:header="0" w:footer="1007" w:gutter="0"/>
        </w:sectPr>
      </w:pPr>
    </w:p>
    <w:p>
      <w:pPr>
        <w:spacing w:before="145"/>
        <w:ind w:left="153" w:right="0" w:firstLine="0"/>
        <w:jc w:val="left"/>
        <w:rPr>
          <w:rFonts w:hint="eastAsia" w:ascii="宋体" w:eastAsia="宋体"/>
          <w:sz w:val="25"/>
        </w:rPr>
      </w:pPr>
      <w:r>
        <w:rPr>
          <w:rFonts w:hint="eastAsia" w:ascii="宋体" w:eastAsia="宋体"/>
          <w:sz w:val="25"/>
        </w:rPr>
        <w:t>附件3</w:t>
      </w:r>
    </w:p>
    <w:p>
      <w:pPr>
        <w:pStyle w:val="5"/>
        <w:spacing w:before="1"/>
        <w:rPr>
          <w:rFonts w:ascii="宋体"/>
          <w:sz w:val="35"/>
        </w:rPr>
      </w:pPr>
      <w:r>
        <w:br w:type="column"/>
      </w:r>
    </w:p>
    <w:p>
      <w:pPr>
        <w:pStyle w:val="5"/>
        <w:ind w:left="153"/>
        <w:rPr>
          <w:rFonts w:hint="eastAsia" w:ascii="黑体" w:eastAsia="黑体"/>
        </w:rPr>
      </w:pPr>
      <w:r>
        <w:rPr>
          <w:rFonts w:hint="eastAsia" w:ascii="黑体" w:eastAsia="黑体"/>
        </w:rPr>
        <w:t>外商投资企业投诉工作机构名录</w:t>
      </w:r>
    </w:p>
    <w:p>
      <w:pPr>
        <w:spacing w:after="0"/>
        <w:rPr>
          <w:rFonts w:hint="eastAsia" w:ascii="黑体" w:eastAsia="黑体"/>
        </w:rPr>
        <w:sectPr>
          <w:footerReference r:id="rId11" w:type="even"/>
          <w:pgSz w:w="16840" w:h="11910" w:orient="landscape"/>
          <w:pgMar w:top="1100" w:right="1080" w:bottom="280" w:left="900" w:header="0" w:footer="0" w:gutter="0"/>
          <w:cols w:equalWidth="0" w:num="2">
            <w:col w:w="833" w:space="4060"/>
            <w:col w:w="9967"/>
          </w:cols>
        </w:sectPr>
      </w:pPr>
    </w:p>
    <w:p>
      <w:pPr>
        <w:pStyle w:val="5"/>
        <w:spacing w:before="5" w:after="1"/>
        <w:rPr>
          <w:rFonts w:ascii="黑体"/>
          <w:sz w:val="9"/>
        </w:rPr>
      </w:pPr>
    </w:p>
    <w:tbl>
      <w:tblPr>
        <w:tblStyle w:val="8"/>
        <w:tblW w:w="14614" w:type="dxa"/>
        <w:tblInd w:w="11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94"/>
        <w:gridCol w:w="1192"/>
        <w:gridCol w:w="2937"/>
        <w:gridCol w:w="993"/>
        <w:gridCol w:w="1646"/>
        <w:gridCol w:w="1987"/>
        <w:gridCol w:w="2505"/>
        <w:gridCol w:w="25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3" w:hRule="atLeast"/>
        </w:trPr>
        <w:tc>
          <w:tcPr>
            <w:tcW w:w="794" w:type="dxa"/>
          </w:tcPr>
          <w:p>
            <w:pPr>
              <w:pStyle w:val="12"/>
              <w:spacing w:before="6"/>
              <w:rPr>
                <w:rFonts w:ascii="黑体"/>
                <w:sz w:val="14"/>
              </w:rPr>
            </w:pPr>
          </w:p>
          <w:p>
            <w:pPr>
              <w:pStyle w:val="12"/>
              <w:ind w:left="204" w:right="177"/>
              <w:jc w:val="center"/>
              <w:rPr>
                <w:sz w:val="17"/>
              </w:rPr>
            </w:pPr>
            <w:r>
              <w:rPr>
                <w:w w:val="105"/>
                <w:sz w:val="17"/>
              </w:rPr>
              <w:t>序号</w:t>
            </w:r>
          </w:p>
        </w:tc>
        <w:tc>
          <w:tcPr>
            <w:tcW w:w="1192" w:type="dxa"/>
          </w:tcPr>
          <w:p>
            <w:pPr>
              <w:pStyle w:val="12"/>
              <w:spacing w:before="61" w:line="232" w:lineRule="auto"/>
              <w:ind w:left="410" w:right="189" w:hanging="192"/>
              <w:rPr>
                <w:sz w:val="19"/>
              </w:rPr>
            </w:pPr>
            <w:r>
              <w:rPr>
                <w:sz w:val="19"/>
              </w:rPr>
              <w:t>市（区、县）</w:t>
            </w:r>
          </w:p>
        </w:tc>
        <w:tc>
          <w:tcPr>
            <w:tcW w:w="2937" w:type="dxa"/>
          </w:tcPr>
          <w:p>
            <w:pPr>
              <w:pStyle w:val="12"/>
              <w:spacing w:before="6"/>
              <w:rPr>
                <w:rFonts w:ascii="黑体"/>
                <w:sz w:val="13"/>
              </w:rPr>
            </w:pPr>
          </w:p>
          <w:p>
            <w:pPr>
              <w:pStyle w:val="12"/>
              <w:ind w:left="114" w:right="88"/>
              <w:jc w:val="center"/>
              <w:rPr>
                <w:sz w:val="19"/>
              </w:rPr>
            </w:pPr>
            <w:r>
              <w:rPr>
                <w:sz w:val="19"/>
              </w:rPr>
              <w:t>投诉工作机构</w:t>
            </w:r>
          </w:p>
        </w:tc>
        <w:tc>
          <w:tcPr>
            <w:tcW w:w="993" w:type="dxa"/>
          </w:tcPr>
          <w:p>
            <w:pPr>
              <w:pStyle w:val="12"/>
              <w:spacing w:before="6"/>
              <w:rPr>
                <w:rFonts w:ascii="黑体"/>
                <w:sz w:val="13"/>
              </w:rPr>
            </w:pPr>
          </w:p>
          <w:p>
            <w:pPr>
              <w:pStyle w:val="12"/>
              <w:ind w:left="200" w:right="168"/>
              <w:jc w:val="center"/>
              <w:rPr>
                <w:sz w:val="19"/>
              </w:rPr>
            </w:pPr>
            <w:r>
              <w:rPr>
                <w:sz w:val="19"/>
              </w:rPr>
              <w:t>联系人</w:t>
            </w:r>
          </w:p>
        </w:tc>
        <w:tc>
          <w:tcPr>
            <w:tcW w:w="1646" w:type="dxa"/>
          </w:tcPr>
          <w:p>
            <w:pPr>
              <w:pStyle w:val="12"/>
              <w:spacing w:before="6"/>
              <w:rPr>
                <w:rFonts w:ascii="黑体"/>
                <w:sz w:val="13"/>
              </w:rPr>
            </w:pPr>
          </w:p>
          <w:p>
            <w:pPr>
              <w:pStyle w:val="12"/>
              <w:ind w:left="242" w:right="209"/>
              <w:jc w:val="center"/>
              <w:rPr>
                <w:sz w:val="19"/>
              </w:rPr>
            </w:pPr>
            <w:r>
              <w:rPr>
                <w:sz w:val="19"/>
              </w:rPr>
              <w:t>电话（办公）</w:t>
            </w:r>
          </w:p>
        </w:tc>
        <w:tc>
          <w:tcPr>
            <w:tcW w:w="1987" w:type="dxa"/>
          </w:tcPr>
          <w:p>
            <w:pPr>
              <w:pStyle w:val="12"/>
              <w:spacing w:before="6"/>
              <w:rPr>
                <w:rFonts w:ascii="黑体"/>
                <w:sz w:val="13"/>
              </w:rPr>
            </w:pPr>
          </w:p>
          <w:p>
            <w:pPr>
              <w:pStyle w:val="12"/>
              <w:ind w:left="447" w:right="414"/>
              <w:jc w:val="center"/>
              <w:rPr>
                <w:sz w:val="19"/>
              </w:rPr>
            </w:pPr>
            <w:r>
              <w:rPr>
                <w:sz w:val="19"/>
              </w:rPr>
              <w:t>传真</w:t>
            </w:r>
          </w:p>
        </w:tc>
        <w:tc>
          <w:tcPr>
            <w:tcW w:w="2505" w:type="dxa"/>
          </w:tcPr>
          <w:p>
            <w:pPr>
              <w:pStyle w:val="12"/>
              <w:spacing w:before="6"/>
              <w:rPr>
                <w:rFonts w:ascii="黑体"/>
                <w:sz w:val="13"/>
              </w:rPr>
            </w:pPr>
          </w:p>
          <w:p>
            <w:pPr>
              <w:pStyle w:val="12"/>
              <w:ind w:left="81" w:right="47"/>
              <w:jc w:val="center"/>
              <w:rPr>
                <w:sz w:val="19"/>
              </w:rPr>
            </w:pPr>
            <w:r>
              <w:rPr>
                <w:sz w:val="19"/>
              </w:rPr>
              <w:t>邮箱</w:t>
            </w:r>
          </w:p>
        </w:tc>
        <w:tc>
          <w:tcPr>
            <w:tcW w:w="2560" w:type="dxa"/>
          </w:tcPr>
          <w:p>
            <w:pPr>
              <w:pStyle w:val="12"/>
              <w:spacing w:before="6"/>
              <w:rPr>
                <w:rFonts w:ascii="黑体"/>
                <w:sz w:val="13"/>
              </w:rPr>
            </w:pPr>
          </w:p>
          <w:p>
            <w:pPr>
              <w:pStyle w:val="12"/>
              <w:ind w:left="1079" w:right="1046"/>
              <w:jc w:val="center"/>
              <w:rPr>
                <w:sz w:val="19"/>
              </w:rPr>
            </w:pPr>
            <w:r>
              <w:rPr>
                <w:sz w:val="19"/>
              </w:rPr>
              <w:t>地址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3" w:hRule="atLeast"/>
        </w:trPr>
        <w:tc>
          <w:tcPr>
            <w:tcW w:w="794" w:type="dxa"/>
          </w:tcPr>
          <w:p>
            <w:pPr>
              <w:pStyle w:val="12"/>
              <w:spacing w:before="6"/>
              <w:rPr>
                <w:rFonts w:ascii="黑体"/>
                <w:sz w:val="14"/>
              </w:rPr>
            </w:pPr>
          </w:p>
          <w:p>
            <w:pPr>
              <w:pStyle w:val="12"/>
              <w:ind w:left="27"/>
              <w:jc w:val="center"/>
              <w:rPr>
                <w:sz w:val="17"/>
              </w:rPr>
            </w:pPr>
            <w:r>
              <w:rPr>
                <w:w w:val="102"/>
                <w:sz w:val="17"/>
              </w:rPr>
              <w:t>1</w:t>
            </w:r>
          </w:p>
        </w:tc>
        <w:tc>
          <w:tcPr>
            <w:tcW w:w="1192" w:type="dxa"/>
          </w:tcPr>
          <w:p>
            <w:pPr>
              <w:pStyle w:val="12"/>
              <w:spacing w:before="6"/>
              <w:rPr>
                <w:rFonts w:ascii="黑体"/>
                <w:sz w:val="14"/>
              </w:rPr>
            </w:pPr>
          </w:p>
          <w:p>
            <w:pPr>
              <w:pStyle w:val="12"/>
              <w:ind w:left="221" w:right="198"/>
              <w:jc w:val="center"/>
              <w:rPr>
                <w:sz w:val="17"/>
              </w:rPr>
            </w:pPr>
            <w:r>
              <w:rPr>
                <w:w w:val="105"/>
                <w:sz w:val="17"/>
              </w:rPr>
              <w:t>威海市</w:t>
            </w:r>
          </w:p>
        </w:tc>
        <w:tc>
          <w:tcPr>
            <w:tcW w:w="2937" w:type="dxa"/>
          </w:tcPr>
          <w:p>
            <w:pPr>
              <w:pStyle w:val="12"/>
              <w:spacing w:before="6"/>
              <w:rPr>
                <w:rFonts w:ascii="黑体"/>
                <w:sz w:val="14"/>
              </w:rPr>
            </w:pPr>
          </w:p>
          <w:p>
            <w:pPr>
              <w:pStyle w:val="12"/>
              <w:ind w:left="112" w:right="88"/>
              <w:jc w:val="center"/>
              <w:rPr>
                <w:sz w:val="17"/>
              </w:rPr>
            </w:pPr>
            <w:r>
              <w:rPr>
                <w:w w:val="105"/>
                <w:sz w:val="17"/>
              </w:rPr>
              <w:t>威海市商务局</w:t>
            </w:r>
          </w:p>
        </w:tc>
        <w:tc>
          <w:tcPr>
            <w:tcW w:w="993" w:type="dxa"/>
          </w:tcPr>
          <w:p>
            <w:pPr>
              <w:pStyle w:val="12"/>
              <w:spacing w:before="6"/>
              <w:rPr>
                <w:rFonts w:ascii="黑体"/>
                <w:sz w:val="14"/>
              </w:rPr>
            </w:pPr>
          </w:p>
          <w:p>
            <w:pPr>
              <w:pStyle w:val="12"/>
              <w:ind w:left="196" w:right="168"/>
              <w:jc w:val="center"/>
              <w:rPr>
                <w:sz w:val="17"/>
              </w:rPr>
            </w:pPr>
            <w:r>
              <w:rPr>
                <w:w w:val="105"/>
                <w:sz w:val="17"/>
              </w:rPr>
              <w:t>王立彬</w:t>
            </w:r>
          </w:p>
        </w:tc>
        <w:tc>
          <w:tcPr>
            <w:tcW w:w="1646" w:type="dxa"/>
          </w:tcPr>
          <w:p>
            <w:pPr>
              <w:pStyle w:val="12"/>
              <w:spacing w:before="6"/>
              <w:rPr>
                <w:rFonts w:ascii="黑体"/>
                <w:sz w:val="14"/>
              </w:rPr>
            </w:pPr>
          </w:p>
          <w:p>
            <w:pPr>
              <w:pStyle w:val="12"/>
              <w:ind w:left="241" w:right="209"/>
              <w:jc w:val="center"/>
              <w:rPr>
                <w:sz w:val="17"/>
              </w:rPr>
            </w:pPr>
            <w:r>
              <w:rPr>
                <w:w w:val="105"/>
                <w:sz w:val="17"/>
              </w:rPr>
              <w:t>0631-5890599</w:t>
            </w:r>
          </w:p>
        </w:tc>
        <w:tc>
          <w:tcPr>
            <w:tcW w:w="1987" w:type="dxa"/>
          </w:tcPr>
          <w:p>
            <w:pPr>
              <w:pStyle w:val="12"/>
              <w:spacing w:before="6"/>
              <w:rPr>
                <w:rFonts w:ascii="黑体"/>
                <w:sz w:val="14"/>
              </w:rPr>
            </w:pPr>
          </w:p>
          <w:p>
            <w:pPr>
              <w:pStyle w:val="12"/>
              <w:ind w:left="447" w:right="414"/>
              <w:jc w:val="center"/>
              <w:rPr>
                <w:sz w:val="17"/>
              </w:rPr>
            </w:pPr>
            <w:r>
              <w:rPr>
                <w:w w:val="105"/>
                <w:sz w:val="17"/>
              </w:rPr>
              <w:t>0631-5303301</w:t>
            </w:r>
          </w:p>
        </w:tc>
        <w:tc>
          <w:tcPr>
            <w:tcW w:w="2505" w:type="dxa"/>
          </w:tcPr>
          <w:p>
            <w:pPr>
              <w:pStyle w:val="12"/>
              <w:spacing w:before="6"/>
              <w:rPr>
                <w:rFonts w:ascii="黑体"/>
                <w:sz w:val="14"/>
              </w:rPr>
            </w:pPr>
          </w:p>
          <w:p>
            <w:pPr>
              <w:pStyle w:val="12"/>
              <w:ind w:left="81" w:right="48"/>
              <w:jc w:val="center"/>
              <w:rPr>
                <w:sz w:val="17"/>
              </w:rPr>
            </w:pPr>
            <w:r>
              <w:fldChar w:fldCharType="begin"/>
            </w:r>
            <w:r>
              <w:instrText xml:space="preserve"> HYPERLINK "mailto:swjwzglk@wh.shandong.cn" \h </w:instrText>
            </w:r>
            <w:r>
              <w:fldChar w:fldCharType="separate"/>
            </w:r>
            <w:r>
              <w:rPr>
                <w:color w:val="0000FF"/>
                <w:w w:val="105"/>
                <w:sz w:val="17"/>
                <w:u w:val="single" w:color="0000FF"/>
              </w:rPr>
              <w:t>swjwzglk@wh.shandong.cn</w:t>
            </w:r>
            <w:r>
              <w:rPr>
                <w:color w:val="0000FF"/>
                <w:w w:val="105"/>
                <w:sz w:val="17"/>
                <w:u w:val="single" w:color="0000FF"/>
              </w:rPr>
              <w:fldChar w:fldCharType="end"/>
            </w:r>
          </w:p>
        </w:tc>
        <w:tc>
          <w:tcPr>
            <w:tcW w:w="2560" w:type="dxa"/>
          </w:tcPr>
          <w:p>
            <w:pPr>
              <w:pStyle w:val="12"/>
              <w:spacing w:before="6"/>
              <w:rPr>
                <w:rFonts w:ascii="黑体"/>
                <w:sz w:val="14"/>
              </w:rPr>
            </w:pPr>
          </w:p>
          <w:p>
            <w:pPr>
              <w:pStyle w:val="12"/>
              <w:ind w:left="34"/>
              <w:rPr>
                <w:sz w:val="17"/>
              </w:rPr>
            </w:pPr>
            <w:r>
              <w:rPr>
                <w:w w:val="105"/>
                <w:sz w:val="17"/>
              </w:rPr>
              <w:t>山东省威海市文化中路86号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3" w:hRule="atLeast"/>
        </w:trPr>
        <w:tc>
          <w:tcPr>
            <w:tcW w:w="794" w:type="dxa"/>
          </w:tcPr>
          <w:p>
            <w:pPr>
              <w:pStyle w:val="12"/>
              <w:spacing w:before="6"/>
              <w:rPr>
                <w:rFonts w:ascii="黑体"/>
                <w:sz w:val="14"/>
              </w:rPr>
            </w:pPr>
          </w:p>
          <w:p>
            <w:pPr>
              <w:pStyle w:val="12"/>
              <w:ind w:left="27"/>
              <w:jc w:val="center"/>
              <w:rPr>
                <w:sz w:val="17"/>
              </w:rPr>
            </w:pPr>
            <w:r>
              <w:rPr>
                <w:w w:val="102"/>
                <w:sz w:val="17"/>
              </w:rPr>
              <w:t>2</w:t>
            </w:r>
          </w:p>
        </w:tc>
        <w:tc>
          <w:tcPr>
            <w:tcW w:w="1192" w:type="dxa"/>
          </w:tcPr>
          <w:p>
            <w:pPr>
              <w:pStyle w:val="12"/>
              <w:spacing w:before="6"/>
              <w:rPr>
                <w:rFonts w:ascii="黑体"/>
                <w:sz w:val="14"/>
              </w:rPr>
            </w:pPr>
          </w:p>
          <w:p>
            <w:pPr>
              <w:pStyle w:val="12"/>
              <w:ind w:left="221" w:right="198"/>
              <w:jc w:val="center"/>
              <w:rPr>
                <w:sz w:val="17"/>
              </w:rPr>
            </w:pPr>
            <w:r>
              <w:rPr>
                <w:w w:val="105"/>
                <w:sz w:val="17"/>
              </w:rPr>
              <w:t>威海市</w:t>
            </w:r>
          </w:p>
        </w:tc>
        <w:tc>
          <w:tcPr>
            <w:tcW w:w="2937" w:type="dxa"/>
          </w:tcPr>
          <w:p>
            <w:pPr>
              <w:pStyle w:val="12"/>
              <w:spacing w:before="6"/>
              <w:rPr>
                <w:rFonts w:ascii="黑体"/>
                <w:sz w:val="14"/>
              </w:rPr>
            </w:pPr>
          </w:p>
          <w:p>
            <w:pPr>
              <w:pStyle w:val="12"/>
              <w:ind w:left="115" w:right="88"/>
              <w:jc w:val="center"/>
              <w:rPr>
                <w:sz w:val="17"/>
              </w:rPr>
            </w:pPr>
            <w:r>
              <w:rPr>
                <w:w w:val="105"/>
                <w:sz w:val="17"/>
              </w:rPr>
              <w:t>威海市商务发展中心</w:t>
            </w:r>
          </w:p>
        </w:tc>
        <w:tc>
          <w:tcPr>
            <w:tcW w:w="993" w:type="dxa"/>
          </w:tcPr>
          <w:p>
            <w:pPr>
              <w:pStyle w:val="12"/>
              <w:spacing w:before="6"/>
              <w:rPr>
                <w:rFonts w:ascii="黑体"/>
                <w:sz w:val="14"/>
              </w:rPr>
            </w:pPr>
          </w:p>
          <w:p>
            <w:pPr>
              <w:pStyle w:val="12"/>
              <w:ind w:left="196" w:right="168"/>
              <w:jc w:val="center"/>
              <w:rPr>
                <w:sz w:val="17"/>
              </w:rPr>
            </w:pPr>
            <w:r>
              <w:rPr>
                <w:w w:val="105"/>
                <w:sz w:val="17"/>
              </w:rPr>
              <w:t>王军利</w:t>
            </w:r>
          </w:p>
        </w:tc>
        <w:tc>
          <w:tcPr>
            <w:tcW w:w="1646" w:type="dxa"/>
          </w:tcPr>
          <w:p>
            <w:pPr>
              <w:pStyle w:val="12"/>
              <w:spacing w:before="6"/>
              <w:rPr>
                <w:rFonts w:ascii="黑体"/>
                <w:sz w:val="14"/>
              </w:rPr>
            </w:pPr>
          </w:p>
          <w:p>
            <w:pPr>
              <w:pStyle w:val="12"/>
              <w:ind w:left="241" w:right="209"/>
              <w:jc w:val="center"/>
              <w:rPr>
                <w:sz w:val="17"/>
              </w:rPr>
            </w:pPr>
            <w:r>
              <w:rPr>
                <w:w w:val="105"/>
                <w:sz w:val="17"/>
              </w:rPr>
              <w:t>0631-5897108</w:t>
            </w:r>
          </w:p>
        </w:tc>
        <w:tc>
          <w:tcPr>
            <w:tcW w:w="1987" w:type="dxa"/>
          </w:tcPr>
          <w:p>
            <w:pPr>
              <w:pStyle w:val="12"/>
              <w:spacing w:before="6"/>
              <w:rPr>
                <w:rFonts w:ascii="黑体"/>
                <w:sz w:val="14"/>
              </w:rPr>
            </w:pPr>
          </w:p>
          <w:p>
            <w:pPr>
              <w:pStyle w:val="12"/>
              <w:ind w:left="447" w:right="414"/>
              <w:jc w:val="center"/>
              <w:rPr>
                <w:sz w:val="17"/>
              </w:rPr>
            </w:pPr>
            <w:r>
              <w:rPr>
                <w:w w:val="105"/>
                <w:sz w:val="17"/>
              </w:rPr>
              <w:t>0631-5303301</w:t>
            </w:r>
          </w:p>
        </w:tc>
        <w:tc>
          <w:tcPr>
            <w:tcW w:w="2505" w:type="dxa"/>
          </w:tcPr>
          <w:p>
            <w:pPr>
              <w:pStyle w:val="12"/>
              <w:spacing w:before="6"/>
              <w:rPr>
                <w:rFonts w:ascii="黑体"/>
                <w:sz w:val="14"/>
              </w:rPr>
            </w:pPr>
          </w:p>
          <w:p>
            <w:pPr>
              <w:pStyle w:val="12"/>
              <w:ind w:left="81" w:right="47"/>
              <w:jc w:val="center"/>
              <w:rPr>
                <w:sz w:val="17"/>
              </w:rPr>
            </w:pPr>
            <w:r>
              <w:fldChar w:fldCharType="begin"/>
            </w:r>
            <w:r>
              <w:instrText xml:space="preserve"> HYPERLINK "mailto:wh5897108@163.com" \h </w:instrText>
            </w:r>
            <w:r>
              <w:fldChar w:fldCharType="separate"/>
            </w:r>
            <w:r>
              <w:rPr>
                <w:color w:val="0000FF"/>
                <w:w w:val="105"/>
                <w:sz w:val="17"/>
                <w:u w:val="single" w:color="0000FF"/>
              </w:rPr>
              <w:t>wh5897108@163.com</w:t>
            </w:r>
            <w:r>
              <w:rPr>
                <w:color w:val="0000FF"/>
                <w:w w:val="105"/>
                <w:sz w:val="17"/>
                <w:u w:val="single" w:color="0000FF"/>
              </w:rPr>
              <w:fldChar w:fldCharType="end"/>
            </w:r>
          </w:p>
        </w:tc>
        <w:tc>
          <w:tcPr>
            <w:tcW w:w="2560" w:type="dxa"/>
          </w:tcPr>
          <w:p>
            <w:pPr>
              <w:pStyle w:val="12"/>
              <w:spacing w:before="6"/>
              <w:rPr>
                <w:rFonts w:ascii="黑体"/>
                <w:sz w:val="14"/>
              </w:rPr>
            </w:pPr>
          </w:p>
          <w:p>
            <w:pPr>
              <w:pStyle w:val="12"/>
              <w:ind w:left="34"/>
              <w:rPr>
                <w:sz w:val="17"/>
              </w:rPr>
            </w:pPr>
            <w:r>
              <w:rPr>
                <w:w w:val="105"/>
                <w:sz w:val="17"/>
              </w:rPr>
              <w:t>山东省威海市文化中路86号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3" w:hRule="atLeast"/>
        </w:trPr>
        <w:tc>
          <w:tcPr>
            <w:tcW w:w="794" w:type="dxa"/>
          </w:tcPr>
          <w:p>
            <w:pPr>
              <w:pStyle w:val="12"/>
              <w:spacing w:before="6"/>
              <w:rPr>
                <w:rFonts w:ascii="黑体"/>
                <w:sz w:val="14"/>
              </w:rPr>
            </w:pPr>
          </w:p>
          <w:p>
            <w:pPr>
              <w:pStyle w:val="12"/>
              <w:ind w:left="27"/>
              <w:jc w:val="center"/>
              <w:rPr>
                <w:sz w:val="17"/>
              </w:rPr>
            </w:pPr>
            <w:r>
              <w:rPr>
                <w:w w:val="102"/>
                <w:sz w:val="17"/>
              </w:rPr>
              <w:t>3</w:t>
            </w:r>
          </w:p>
        </w:tc>
        <w:tc>
          <w:tcPr>
            <w:tcW w:w="1192" w:type="dxa"/>
          </w:tcPr>
          <w:p>
            <w:pPr>
              <w:pStyle w:val="12"/>
              <w:spacing w:before="6"/>
              <w:rPr>
                <w:rFonts w:ascii="黑体"/>
                <w:sz w:val="14"/>
              </w:rPr>
            </w:pPr>
          </w:p>
          <w:p>
            <w:pPr>
              <w:pStyle w:val="12"/>
              <w:ind w:left="221" w:right="198"/>
              <w:jc w:val="center"/>
              <w:rPr>
                <w:sz w:val="17"/>
              </w:rPr>
            </w:pPr>
            <w:r>
              <w:rPr>
                <w:w w:val="105"/>
                <w:sz w:val="17"/>
              </w:rPr>
              <w:t>环翠区</w:t>
            </w:r>
          </w:p>
        </w:tc>
        <w:tc>
          <w:tcPr>
            <w:tcW w:w="2937" w:type="dxa"/>
          </w:tcPr>
          <w:p>
            <w:pPr>
              <w:pStyle w:val="12"/>
              <w:spacing w:before="6"/>
              <w:rPr>
                <w:rFonts w:ascii="黑体"/>
                <w:sz w:val="14"/>
              </w:rPr>
            </w:pPr>
          </w:p>
          <w:p>
            <w:pPr>
              <w:pStyle w:val="12"/>
              <w:ind w:left="112" w:right="88"/>
              <w:jc w:val="center"/>
              <w:rPr>
                <w:sz w:val="17"/>
              </w:rPr>
            </w:pPr>
            <w:r>
              <w:rPr>
                <w:w w:val="105"/>
                <w:sz w:val="17"/>
              </w:rPr>
              <w:t>环翠区商务局</w:t>
            </w:r>
          </w:p>
        </w:tc>
        <w:tc>
          <w:tcPr>
            <w:tcW w:w="993" w:type="dxa"/>
          </w:tcPr>
          <w:p>
            <w:pPr>
              <w:pStyle w:val="12"/>
              <w:spacing w:before="6"/>
              <w:rPr>
                <w:rFonts w:ascii="黑体"/>
                <w:sz w:val="14"/>
              </w:rPr>
            </w:pPr>
          </w:p>
          <w:p>
            <w:pPr>
              <w:pStyle w:val="12"/>
              <w:ind w:left="200" w:right="168"/>
              <w:jc w:val="center"/>
              <w:rPr>
                <w:sz w:val="17"/>
              </w:rPr>
            </w:pPr>
            <w:r>
              <w:rPr>
                <w:w w:val="105"/>
                <w:sz w:val="17"/>
              </w:rPr>
              <w:t>任 东</w:t>
            </w:r>
          </w:p>
        </w:tc>
        <w:tc>
          <w:tcPr>
            <w:tcW w:w="1646" w:type="dxa"/>
          </w:tcPr>
          <w:p>
            <w:pPr>
              <w:pStyle w:val="12"/>
              <w:spacing w:before="6"/>
              <w:rPr>
                <w:rFonts w:ascii="黑体"/>
                <w:sz w:val="14"/>
              </w:rPr>
            </w:pPr>
          </w:p>
          <w:p>
            <w:pPr>
              <w:pStyle w:val="12"/>
              <w:ind w:left="241" w:right="209"/>
              <w:jc w:val="center"/>
              <w:rPr>
                <w:sz w:val="17"/>
              </w:rPr>
            </w:pPr>
            <w:r>
              <w:rPr>
                <w:w w:val="105"/>
                <w:sz w:val="17"/>
              </w:rPr>
              <w:t>0631-5273102</w:t>
            </w:r>
          </w:p>
        </w:tc>
        <w:tc>
          <w:tcPr>
            <w:tcW w:w="1987" w:type="dxa"/>
          </w:tcPr>
          <w:p>
            <w:pPr>
              <w:pStyle w:val="12"/>
              <w:spacing w:before="6"/>
              <w:rPr>
                <w:rFonts w:ascii="黑体"/>
                <w:sz w:val="14"/>
              </w:rPr>
            </w:pPr>
          </w:p>
          <w:p>
            <w:pPr>
              <w:pStyle w:val="12"/>
              <w:ind w:left="447" w:right="414"/>
              <w:jc w:val="center"/>
              <w:rPr>
                <w:sz w:val="17"/>
              </w:rPr>
            </w:pPr>
            <w:r>
              <w:rPr>
                <w:w w:val="105"/>
                <w:sz w:val="17"/>
              </w:rPr>
              <w:t>0631-5273104</w:t>
            </w:r>
          </w:p>
        </w:tc>
        <w:tc>
          <w:tcPr>
            <w:tcW w:w="2505" w:type="dxa"/>
          </w:tcPr>
          <w:p>
            <w:pPr>
              <w:pStyle w:val="12"/>
              <w:spacing w:before="6"/>
              <w:rPr>
                <w:rFonts w:ascii="黑体"/>
                <w:sz w:val="14"/>
              </w:rPr>
            </w:pPr>
          </w:p>
          <w:p>
            <w:pPr>
              <w:pStyle w:val="12"/>
              <w:ind w:left="81" w:right="46"/>
              <w:jc w:val="center"/>
              <w:rPr>
                <w:sz w:val="17"/>
              </w:rPr>
            </w:pPr>
            <w:r>
              <w:fldChar w:fldCharType="begin"/>
            </w:r>
            <w:r>
              <w:instrText xml:space="preserve"> HYPERLINK "mailto:hcqswjwzk@wh.shandong.cn" \h </w:instrText>
            </w:r>
            <w:r>
              <w:fldChar w:fldCharType="separate"/>
            </w:r>
            <w:r>
              <w:rPr>
                <w:color w:val="0000FF"/>
                <w:w w:val="105"/>
                <w:sz w:val="17"/>
                <w:u w:val="single" w:color="0000FF"/>
              </w:rPr>
              <w:t>hcqswjwzk@wh.shandong.cn</w:t>
            </w:r>
            <w:r>
              <w:rPr>
                <w:color w:val="0000FF"/>
                <w:w w:val="105"/>
                <w:sz w:val="17"/>
                <w:u w:val="single" w:color="0000FF"/>
              </w:rPr>
              <w:fldChar w:fldCharType="end"/>
            </w:r>
          </w:p>
        </w:tc>
        <w:tc>
          <w:tcPr>
            <w:tcW w:w="2560" w:type="dxa"/>
          </w:tcPr>
          <w:p>
            <w:pPr>
              <w:pStyle w:val="12"/>
              <w:spacing w:before="77"/>
              <w:ind w:left="34" w:right="36"/>
              <w:rPr>
                <w:sz w:val="17"/>
              </w:rPr>
            </w:pPr>
            <w:r>
              <w:rPr>
                <w:sz w:val="17"/>
              </w:rPr>
              <w:t>山东省威海市文化中路59号威海</w:t>
            </w:r>
            <w:r>
              <w:rPr>
                <w:w w:val="105"/>
                <w:sz w:val="17"/>
              </w:rPr>
              <w:t>创新园1号楼5楼环翠区商务局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3" w:hRule="atLeast"/>
        </w:trPr>
        <w:tc>
          <w:tcPr>
            <w:tcW w:w="794" w:type="dxa"/>
          </w:tcPr>
          <w:p>
            <w:pPr>
              <w:pStyle w:val="12"/>
              <w:spacing w:before="6"/>
              <w:rPr>
                <w:rFonts w:ascii="黑体"/>
                <w:sz w:val="14"/>
              </w:rPr>
            </w:pPr>
          </w:p>
          <w:p>
            <w:pPr>
              <w:pStyle w:val="12"/>
              <w:ind w:left="27"/>
              <w:jc w:val="center"/>
              <w:rPr>
                <w:sz w:val="17"/>
              </w:rPr>
            </w:pPr>
            <w:r>
              <w:rPr>
                <w:w w:val="102"/>
                <w:sz w:val="17"/>
              </w:rPr>
              <w:t>4</w:t>
            </w:r>
          </w:p>
        </w:tc>
        <w:tc>
          <w:tcPr>
            <w:tcW w:w="1192" w:type="dxa"/>
          </w:tcPr>
          <w:p>
            <w:pPr>
              <w:pStyle w:val="12"/>
              <w:spacing w:before="6"/>
              <w:rPr>
                <w:rFonts w:ascii="黑体"/>
                <w:sz w:val="14"/>
              </w:rPr>
            </w:pPr>
          </w:p>
          <w:p>
            <w:pPr>
              <w:pStyle w:val="12"/>
              <w:ind w:left="221" w:right="198"/>
              <w:jc w:val="center"/>
              <w:rPr>
                <w:sz w:val="17"/>
              </w:rPr>
            </w:pPr>
            <w:r>
              <w:rPr>
                <w:w w:val="105"/>
                <w:sz w:val="17"/>
              </w:rPr>
              <w:t>文登区</w:t>
            </w:r>
          </w:p>
        </w:tc>
        <w:tc>
          <w:tcPr>
            <w:tcW w:w="2937" w:type="dxa"/>
          </w:tcPr>
          <w:p>
            <w:pPr>
              <w:pStyle w:val="12"/>
              <w:spacing w:before="6"/>
              <w:rPr>
                <w:rFonts w:ascii="黑体"/>
                <w:sz w:val="14"/>
              </w:rPr>
            </w:pPr>
          </w:p>
          <w:p>
            <w:pPr>
              <w:pStyle w:val="12"/>
              <w:ind w:left="112" w:right="88"/>
              <w:jc w:val="center"/>
              <w:rPr>
                <w:sz w:val="17"/>
              </w:rPr>
            </w:pPr>
            <w:r>
              <w:rPr>
                <w:w w:val="105"/>
                <w:sz w:val="17"/>
              </w:rPr>
              <w:t>文登区商务局</w:t>
            </w:r>
          </w:p>
        </w:tc>
        <w:tc>
          <w:tcPr>
            <w:tcW w:w="993" w:type="dxa"/>
          </w:tcPr>
          <w:p>
            <w:pPr>
              <w:pStyle w:val="12"/>
              <w:spacing w:before="6"/>
              <w:rPr>
                <w:rFonts w:ascii="黑体"/>
                <w:sz w:val="14"/>
              </w:rPr>
            </w:pPr>
          </w:p>
          <w:p>
            <w:pPr>
              <w:pStyle w:val="12"/>
              <w:ind w:left="196" w:right="168"/>
              <w:jc w:val="center"/>
              <w:rPr>
                <w:sz w:val="17"/>
              </w:rPr>
            </w:pPr>
            <w:r>
              <w:rPr>
                <w:w w:val="105"/>
                <w:sz w:val="17"/>
              </w:rPr>
              <w:t>裴美花</w:t>
            </w:r>
          </w:p>
        </w:tc>
        <w:tc>
          <w:tcPr>
            <w:tcW w:w="1646" w:type="dxa"/>
          </w:tcPr>
          <w:p>
            <w:pPr>
              <w:pStyle w:val="12"/>
              <w:spacing w:before="6"/>
              <w:rPr>
                <w:rFonts w:ascii="黑体"/>
                <w:sz w:val="14"/>
              </w:rPr>
            </w:pPr>
          </w:p>
          <w:p>
            <w:pPr>
              <w:pStyle w:val="12"/>
              <w:ind w:left="241" w:right="209"/>
              <w:jc w:val="center"/>
              <w:rPr>
                <w:sz w:val="17"/>
              </w:rPr>
            </w:pPr>
            <w:r>
              <w:rPr>
                <w:w w:val="105"/>
                <w:sz w:val="17"/>
              </w:rPr>
              <w:t>0631-8458299</w:t>
            </w:r>
          </w:p>
        </w:tc>
        <w:tc>
          <w:tcPr>
            <w:tcW w:w="1987" w:type="dxa"/>
          </w:tcPr>
          <w:p>
            <w:pPr>
              <w:pStyle w:val="12"/>
              <w:spacing w:before="6"/>
              <w:rPr>
                <w:rFonts w:ascii="黑体"/>
                <w:sz w:val="14"/>
              </w:rPr>
            </w:pPr>
          </w:p>
          <w:p>
            <w:pPr>
              <w:pStyle w:val="12"/>
              <w:ind w:left="447" w:right="414"/>
              <w:jc w:val="center"/>
              <w:rPr>
                <w:sz w:val="17"/>
              </w:rPr>
            </w:pPr>
            <w:r>
              <w:rPr>
                <w:w w:val="105"/>
                <w:sz w:val="17"/>
              </w:rPr>
              <w:t>0631-8453897</w:t>
            </w:r>
          </w:p>
        </w:tc>
        <w:tc>
          <w:tcPr>
            <w:tcW w:w="2505" w:type="dxa"/>
          </w:tcPr>
          <w:p>
            <w:pPr>
              <w:pStyle w:val="12"/>
              <w:spacing w:before="6"/>
              <w:rPr>
                <w:rFonts w:ascii="黑体"/>
                <w:sz w:val="14"/>
              </w:rPr>
            </w:pPr>
          </w:p>
          <w:p>
            <w:pPr>
              <w:pStyle w:val="12"/>
              <w:ind w:left="81" w:right="48"/>
              <w:jc w:val="center"/>
              <w:rPr>
                <w:sz w:val="17"/>
              </w:rPr>
            </w:pPr>
            <w:r>
              <w:fldChar w:fldCharType="begin"/>
            </w:r>
            <w:r>
              <w:instrText xml:space="preserve"> HYPERLINK "mailto:wdswj@wh.shandong.cn" \h </w:instrText>
            </w:r>
            <w:r>
              <w:fldChar w:fldCharType="separate"/>
            </w:r>
            <w:r>
              <w:rPr>
                <w:color w:val="0000FF"/>
                <w:w w:val="105"/>
                <w:sz w:val="17"/>
                <w:u w:val="single" w:color="0000FF"/>
              </w:rPr>
              <w:t>wdswj@wh.shandong.cn</w:t>
            </w:r>
            <w:r>
              <w:rPr>
                <w:color w:val="0000FF"/>
                <w:w w:val="105"/>
                <w:sz w:val="17"/>
                <w:u w:val="single" w:color="0000FF"/>
              </w:rPr>
              <w:fldChar w:fldCharType="end"/>
            </w:r>
          </w:p>
        </w:tc>
        <w:tc>
          <w:tcPr>
            <w:tcW w:w="2560" w:type="dxa"/>
          </w:tcPr>
          <w:p>
            <w:pPr>
              <w:pStyle w:val="12"/>
              <w:spacing w:before="77"/>
              <w:ind w:left="34" w:right="123"/>
              <w:rPr>
                <w:sz w:val="17"/>
              </w:rPr>
            </w:pPr>
            <w:r>
              <w:rPr>
                <w:sz w:val="17"/>
              </w:rPr>
              <w:t>山东省威海市文登区通和路2号</w:t>
            </w:r>
            <w:r>
              <w:rPr>
                <w:w w:val="105"/>
                <w:sz w:val="17"/>
              </w:rPr>
              <w:t>卫生大厦14楼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3" w:hRule="atLeast"/>
        </w:trPr>
        <w:tc>
          <w:tcPr>
            <w:tcW w:w="794" w:type="dxa"/>
          </w:tcPr>
          <w:p>
            <w:pPr>
              <w:pStyle w:val="12"/>
              <w:spacing w:before="6"/>
              <w:rPr>
                <w:rFonts w:ascii="黑体"/>
                <w:sz w:val="14"/>
              </w:rPr>
            </w:pPr>
          </w:p>
          <w:p>
            <w:pPr>
              <w:pStyle w:val="12"/>
              <w:ind w:left="27"/>
              <w:jc w:val="center"/>
              <w:rPr>
                <w:sz w:val="17"/>
              </w:rPr>
            </w:pPr>
            <w:r>
              <w:rPr>
                <w:w w:val="102"/>
                <w:sz w:val="17"/>
              </w:rPr>
              <w:t>5</w:t>
            </w:r>
          </w:p>
        </w:tc>
        <w:tc>
          <w:tcPr>
            <w:tcW w:w="1192" w:type="dxa"/>
          </w:tcPr>
          <w:p>
            <w:pPr>
              <w:pStyle w:val="12"/>
              <w:spacing w:before="6"/>
              <w:rPr>
                <w:rFonts w:ascii="黑体"/>
                <w:sz w:val="14"/>
              </w:rPr>
            </w:pPr>
          </w:p>
          <w:p>
            <w:pPr>
              <w:pStyle w:val="12"/>
              <w:ind w:left="221" w:right="198"/>
              <w:jc w:val="center"/>
              <w:rPr>
                <w:sz w:val="17"/>
              </w:rPr>
            </w:pPr>
            <w:r>
              <w:rPr>
                <w:w w:val="105"/>
                <w:sz w:val="17"/>
              </w:rPr>
              <w:t>荣成市</w:t>
            </w:r>
          </w:p>
        </w:tc>
        <w:tc>
          <w:tcPr>
            <w:tcW w:w="2937" w:type="dxa"/>
          </w:tcPr>
          <w:p>
            <w:pPr>
              <w:pStyle w:val="12"/>
              <w:spacing w:before="6"/>
              <w:rPr>
                <w:rFonts w:ascii="黑体"/>
                <w:sz w:val="14"/>
              </w:rPr>
            </w:pPr>
          </w:p>
          <w:p>
            <w:pPr>
              <w:pStyle w:val="12"/>
              <w:ind w:left="112" w:right="88"/>
              <w:jc w:val="center"/>
              <w:rPr>
                <w:sz w:val="17"/>
              </w:rPr>
            </w:pPr>
            <w:r>
              <w:rPr>
                <w:w w:val="105"/>
                <w:sz w:val="17"/>
              </w:rPr>
              <w:t>荣成市商务局</w:t>
            </w:r>
          </w:p>
        </w:tc>
        <w:tc>
          <w:tcPr>
            <w:tcW w:w="993" w:type="dxa"/>
          </w:tcPr>
          <w:p>
            <w:pPr>
              <w:pStyle w:val="12"/>
              <w:spacing w:before="6"/>
              <w:rPr>
                <w:rFonts w:ascii="黑体"/>
                <w:sz w:val="14"/>
              </w:rPr>
            </w:pPr>
          </w:p>
          <w:p>
            <w:pPr>
              <w:pStyle w:val="12"/>
              <w:ind w:left="196" w:right="168"/>
              <w:jc w:val="center"/>
              <w:rPr>
                <w:sz w:val="17"/>
              </w:rPr>
            </w:pPr>
            <w:r>
              <w:rPr>
                <w:w w:val="105"/>
                <w:sz w:val="17"/>
              </w:rPr>
              <w:t>高玉龙</w:t>
            </w:r>
          </w:p>
        </w:tc>
        <w:tc>
          <w:tcPr>
            <w:tcW w:w="1646" w:type="dxa"/>
          </w:tcPr>
          <w:p>
            <w:pPr>
              <w:pStyle w:val="12"/>
              <w:spacing w:before="6"/>
              <w:rPr>
                <w:rFonts w:ascii="黑体"/>
                <w:sz w:val="14"/>
              </w:rPr>
            </w:pPr>
          </w:p>
          <w:p>
            <w:pPr>
              <w:pStyle w:val="12"/>
              <w:ind w:left="241" w:right="209"/>
              <w:jc w:val="center"/>
              <w:rPr>
                <w:sz w:val="17"/>
              </w:rPr>
            </w:pPr>
            <w:r>
              <w:rPr>
                <w:w w:val="105"/>
                <w:sz w:val="17"/>
              </w:rPr>
              <w:t>0631-7551559</w:t>
            </w:r>
          </w:p>
        </w:tc>
        <w:tc>
          <w:tcPr>
            <w:tcW w:w="1987" w:type="dxa"/>
          </w:tcPr>
          <w:p>
            <w:pPr>
              <w:pStyle w:val="12"/>
              <w:spacing w:before="6"/>
              <w:rPr>
                <w:rFonts w:ascii="黑体"/>
                <w:sz w:val="14"/>
              </w:rPr>
            </w:pPr>
          </w:p>
          <w:p>
            <w:pPr>
              <w:pStyle w:val="12"/>
              <w:ind w:left="447" w:right="414"/>
              <w:jc w:val="center"/>
              <w:rPr>
                <w:sz w:val="17"/>
              </w:rPr>
            </w:pPr>
            <w:r>
              <w:rPr>
                <w:w w:val="105"/>
                <w:sz w:val="17"/>
              </w:rPr>
              <w:t>0631-7551477</w:t>
            </w:r>
          </w:p>
        </w:tc>
        <w:tc>
          <w:tcPr>
            <w:tcW w:w="2505" w:type="dxa"/>
          </w:tcPr>
          <w:p>
            <w:pPr>
              <w:pStyle w:val="12"/>
              <w:spacing w:before="6"/>
              <w:rPr>
                <w:rFonts w:ascii="黑体"/>
                <w:sz w:val="14"/>
              </w:rPr>
            </w:pPr>
          </w:p>
          <w:p>
            <w:pPr>
              <w:pStyle w:val="12"/>
              <w:ind w:left="81" w:right="48"/>
              <w:jc w:val="center"/>
              <w:rPr>
                <w:sz w:val="17"/>
              </w:rPr>
            </w:pPr>
            <w:r>
              <w:fldChar w:fldCharType="begin"/>
            </w:r>
            <w:r>
              <w:instrText xml:space="preserve"> HYPERLINK "mailto:rcsswjwz@wh.shandong.cn" \h </w:instrText>
            </w:r>
            <w:r>
              <w:fldChar w:fldCharType="separate"/>
            </w:r>
            <w:r>
              <w:rPr>
                <w:color w:val="0000FF"/>
                <w:w w:val="105"/>
                <w:sz w:val="17"/>
                <w:u w:val="single" w:color="0000FF"/>
              </w:rPr>
              <w:t>rcsswjwz@wh.shandong.cn</w:t>
            </w:r>
            <w:r>
              <w:rPr>
                <w:color w:val="0000FF"/>
                <w:w w:val="105"/>
                <w:sz w:val="17"/>
                <w:u w:val="single" w:color="0000FF"/>
              </w:rPr>
              <w:fldChar w:fldCharType="end"/>
            </w:r>
          </w:p>
        </w:tc>
        <w:tc>
          <w:tcPr>
            <w:tcW w:w="2560" w:type="dxa"/>
          </w:tcPr>
          <w:p>
            <w:pPr>
              <w:pStyle w:val="12"/>
              <w:spacing w:before="6"/>
              <w:rPr>
                <w:rFonts w:ascii="黑体"/>
                <w:sz w:val="14"/>
              </w:rPr>
            </w:pPr>
          </w:p>
          <w:p>
            <w:pPr>
              <w:pStyle w:val="12"/>
              <w:ind w:left="34"/>
              <w:rPr>
                <w:sz w:val="17"/>
              </w:rPr>
            </w:pPr>
            <w:r>
              <w:rPr>
                <w:w w:val="105"/>
                <w:sz w:val="17"/>
              </w:rPr>
              <w:t>山东省荣成市伟德东路36号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3" w:hRule="atLeast"/>
        </w:trPr>
        <w:tc>
          <w:tcPr>
            <w:tcW w:w="794" w:type="dxa"/>
          </w:tcPr>
          <w:p>
            <w:pPr>
              <w:pStyle w:val="12"/>
              <w:spacing w:before="6"/>
              <w:rPr>
                <w:rFonts w:ascii="黑体"/>
                <w:sz w:val="14"/>
              </w:rPr>
            </w:pPr>
          </w:p>
          <w:p>
            <w:pPr>
              <w:pStyle w:val="12"/>
              <w:ind w:left="27"/>
              <w:jc w:val="center"/>
              <w:rPr>
                <w:sz w:val="17"/>
              </w:rPr>
            </w:pPr>
            <w:r>
              <w:rPr>
                <w:w w:val="102"/>
                <w:sz w:val="17"/>
              </w:rPr>
              <w:t>6</w:t>
            </w:r>
          </w:p>
        </w:tc>
        <w:tc>
          <w:tcPr>
            <w:tcW w:w="1192" w:type="dxa"/>
          </w:tcPr>
          <w:p>
            <w:pPr>
              <w:pStyle w:val="12"/>
              <w:spacing w:before="6"/>
              <w:rPr>
                <w:rFonts w:ascii="黑体"/>
                <w:sz w:val="14"/>
              </w:rPr>
            </w:pPr>
          </w:p>
          <w:p>
            <w:pPr>
              <w:pStyle w:val="12"/>
              <w:ind w:left="221" w:right="198"/>
              <w:jc w:val="center"/>
              <w:rPr>
                <w:sz w:val="17"/>
              </w:rPr>
            </w:pPr>
            <w:r>
              <w:rPr>
                <w:w w:val="105"/>
                <w:sz w:val="17"/>
              </w:rPr>
              <w:t>乳山市</w:t>
            </w:r>
          </w:p>
        </w:tc>
        <w:tc>
          <w:tcPr>
            <w:tcW w:w="2937" w:type="dxa"/>
          </w:tcPr>
          <w:p>
            <w:pPr>
              <w:pStyle w:val="12"/>
              <w:spacing w:before="6"/>
              <w:rPr>
                <w:rFonts w:ascii="黑体"/>
                <w:sz w:val="14"/>
              </w:rPr>
            </w:pPr>
          </w:p>
          <w:p>
            <w:pPr>
              <w:pStyle w:val="12"/>
              <w:ind w:left="112" w:right="88"/>
              <w:jc w:val="center"/>
              <w:rPr>
                <w:sz w:val="17"/>
              </w:rPr>
            </w:pPr>
            <w:r>
              <w:rPr>
                <w:w w:val="105"/>
                <w:sz w:val="17"/>
              </w:rPr>
              <w:t>乳山市商务局</w:t>
            </w:r>
          </w:p>
        </w:tc>
        <w:tc>
          <w:tcPr>
            <w:tcW w:w="993" w:type="dxa"/>
          </w:tcPr>
          <w:p>
            <w:pPr>
              <w:pStyle w:val="12"/>
              <w:spacing w:before="6"/>
              <w:rPr>
                <w:rFonts w:ascii="黑体"/>
                <w:sz w:val="14"/>
              </w:rPr>
            </w:pPr>
          </w:p>
          <w:p>
            <w:pPr>
              <w:pStyle w:val="12"/>
              <w:ind w:left="196" w:right="168"/>
              <w:jc w:val="center"/>
              <w:rPr>
                <w:sz w:val="17"/>
              </w:rPr>
            </w:pPr>
            <w:r>
              <w:rPr>
                <w:w w:val="105"/>
                <w:sz w:val="17"/>
              </w:rPr>
              <w:t>盛兆勇</w:t>
            </w:r>
          </w:p>
        </w:tc>
        <w:tc>
          <w:tcPr>
            <w:tcW w:w="1646" w:type="dxa"/>
          </w:tcPr>
          <w:p>
            <w:pPr>
              <w:pStyle w:val="12"/>
              <w:spacing w:before="6"/>
              <w:rPr>
                <w:rFonts w:ascii="黑体"/>
                <w:sz w:val="14"/>
              </w:rPr>
            </w:pPr>
          </w:p>
          <w:p>
            <w:pPr>
              <w:pStyle w:val="12"/>
              <w:ind w:left="241" w:right="209"/>
              <w:jc w:val="center"/>
              <w:rPr>
                <w:sz w:val="17"/>
              </w:rPr>
            </w:pPr>
            <w:r>
              <w:rPr>
                <w:w w:val="105"/>
                <w:sz w:val="17"/>
              </w:rPr>
              <w:t>0631-6651117</w:t>
            </w:r>
          </w:p>
        </w:tc>
        <w:tc>
          <w:tcPr>
            <w:tcW w:w="1987" w:type="dxa"/>
          </w:tcPr>
          <w:p>
            <w:pPr>
              <w:pStyle w:val="12"/>
              <w:spacing w:before="6"/>
              <w:rPr>
                <w:rFonts w:ascii="黑体"/>
                <w:sz w:val="14"/>
              </w:rPr>
            </w:pPr>
          </w:p>
          <w:p>
            <w:pPr>
              <w:pStyle w:val="12"/>
              <w:ind w:left="447" w:right="414"/>
              <w:jc w:val="center"/>
              <w:rPr>
                <w:sz w:val="17"/>
              </w:rPr>
            </w:pPr>
            <w:r>
              <w:fldChar w:fldCharType="begin"/>
            </w:r>
            <w:r>
              <w:instrText xml:space="preserve"> HYPERLINK "mailto:rssswjwzk@wh.shandong.cn" \h </w:instrText>
            </w:r>
            <w:r>
              <w:fldChar w:fldCharType="separate"/>
            </w:r>
            <w:r>
              <w:rPr>
                <w:w w:val="105"/>
                <w:sz w:val="17"/>
              </w:rPr>
              <w:t>0631-6651117</w:t>
            </w:r>
            <w:r>
              <w:rPr>
                <w:w w:val="105"/>
                <w:sz w:val="17"/>
              </w:rPr>
              <w:fldChar w:fldCharType="end"/>
            </w:r>
          </w:p>
        </w:tc>
        <w:tc>
          <w:tcPr>
            <w:tcW w:w="2505" w:type="dxa"/>
          </w:tcPr>
          <w:p>
            <w:pPr>
              <w:pStyle w:val="12"/>
              <w:spacing w:before="6"/>
              <w:rPr>
                <w:rFonts w:ascii="黑体"/>
                <w:sz w:val="14"/>
              </w:rPr>
            </w:pPr>
          </w:p>
          <w:p>
            <w:pPr>
              <w:pStyle w:val="12"/>
              <w:ind w:left="81" w:right="46"/>
              <w:jc w:val="center"/>
              <w:rPr>
                <w:sz w:val="17"/>
              </w:rPr>
            </w:pPr>
            <w:r>
              <w:fldChar w:fldCharType="begin"/>
            </w:r>
            <w:r>
              <w:instrText xml:space="preserve"> HYPERLINK "mailto:rssswjwzk@wh.shandong.cn" \h </w:instrText>
            </w:r>
            <w:r>
              <w:fldChar w:fldCharType="separate"/>
            </w:r>
            <w:r>
              <w:rPr>
                <w:color w:val="0000FF"/>
                <w:w w:val="105"/>
                <w:sz w:val="17"/>
                <w:u w:val="single" w:color="0000FF"/>
              </w:rPr>
              <w:t>rssswjwzk@wh.shandong.cn</w:t>
            </w:r>
            <w:r>
              <w:rPr>
                <w:color w:val="0000FF"/>
                <w:w w:val="105"/>
                <w:sz w:val="17"/>
                <w:u w:val="single" w:color="0000FF"/>
              </w:rPr>
              <w:fldChar w:fldCharType="end"/>
            </w:r>
          </w:p>
        </w:tc>
        <w:tc>
          <w:tcPr>
            <w:tcW w:w="2560" w:type="dxa"/>
          </w:tcPr>
          <w:p>
            <w:pPr>
              <w:pStyle w:val="12"/>
              <w:spacing w:before="6"/>
              <w:rPr>
                <w:rFonts w:ascii="黑体"/>
                <w:sz w:val="14"/>
              </w:rPr>
            </w:pPr>
          </w:p>
          <w:p>
            <w:pPr>
              <w:pStyle w:val="12"/>
              <w:ind w:left="34"/>
              <w:rPr>
                <w:sz w:val="17"/>
              </w:rPr>
            </w:pPr>
            <w:r>
              <w:rPr>
                <w:w w:val="105"/>
                <w:sz w:val="17"/>
              </w:rPr>
              <w:t>山东省乳山市府前路8号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3" w:hRule="atLeast"/>
        </w:trPr>
        <w:tc>
          <w:tcPr>
            <w:tcW w:w="794" w:type="dxa"/>
          </w:tcPr>
          <w:p>
            <w:pPr>
              <w:pStyle w:val="12"/>
              <w:spacing w:before="6"/>
              <w:rPr>
                <w:rFonts w:ascii="黑体"/>
                <w:sz w:val="14"/>
              </w:rPr>
            </w:pPr>
          </w:p>
          <w:p>
            <w:pPr>
              <w:pStyle w:val="12"/>
              <w:ind w:left="27"/>
              <w:jc w:val="center"/>
              <w:rPr>
                <w:sz w:val="17"/>
              </w:rPr>
            </w:pPr>
            <w:r>
              <w:rPr>
                <w:w w:val="102"/>
                <w:sz w:val="17"/>
              </w:rPr>
              <w:t>7</w:t>
            </w:r>
          </w:p>
        </w:tc>
        <w:tc>
          <w:tcPr>
            <w:tcW w:w="1192" w:type="dxa"/>
          </w:tcPr>
          <w:p>
            <w:pPr>
              <w:pStyle w:val="12"/>
              <w:spacing w:before="6"/>
              <w:rPr>
                <w:rFonts w:ascii="黑体"/>
                <w:sz w:val="14"/>
              </w:rPr>
            </w:pPr>
          </w:p>
          <w:p>
            <w:pPr>
              <w:pStyle w:val="12"/>
              <w:ind w:left="225" w:right="198"/>
              <w:jc w:val="center"/>
              <w:rPr>
                <w:sz w:val="17"/>
              </w:rPr>
            </w:pPr>
            <w:r>
              <w:rPr>
                <w:w w:val="105"/>
                <w:sz w:val="17"/>
              </w:rPr>
              <w:t>高 区</w:t>
            </w:r>
          </w:p>
        </w:tc>
        <w:tc>
          <w:tcPr>
            <w:tcW w:w="2937" w:type="dxa"/>
          </w:tcPr>
          <w:p>
            <w:pPr>
              <w:pStyle w:val="12"/>
              <w:spacing w:before="6"/>
              <w:rPr>
                <w:rFonts w:ascii="黑体"/>
                <w:sz w:val="14"/>
              </w:rPr>
            </w:pPr>
          </w:p>
          <w:p>
            <w:pPr>
              <w:pStyle w:val="12"/>
              <w:ind w:left="115" w:right="88"/>
              <w:jc w:val="center"/>
              <w:rPr>
                <w:sz w:val="17"/>
              </w:rPr>
            </w:pPr>
            <w:r>
              <w:rPr>
                <w:w w:val="105"/>
                <w:sz w:val="17"/>
              </w:rPr>
              <w:t>威海火炬高技术产业开发区商务局</w:t>
            </w:r>
          </w:p>
        </w:tc>
        <w:tc>
          <w:tcPr>
            <w:tcW w:w="993" w:type="dxa"/>
          </w:tcPr>
          <w:p>
            <w:pPr>
              <w:pStyle w:val="12"/>
              <w:spacing w:before="6"/>
              <w:rPr>
                <w:rFonts w:ascii="黑体"/>
                <w:sz w:val="14"/>
              </w:rPr>
            </w:pPr>
          </w:p>
          <w:p>
            <w:pPr>
              <w:pStyle w:val="12"/>
              <w:ind w:left="196" w:right="168"/>
              <w:jc w:val="center"/>
              <w:rPr>
                <w:sz w:val="17"/>
              </w:rPr>
            </w:pPr>
            <w:r>
              <w:rPr>
                <w:w w:val="105"/>
                <w:sz w:val="17"/>
              </w:rPr>
              <w:t>史威伟</w:t>
            </w:r>
          </w:p>
        </w:tc>
        <w:tc>
          <w:tcPr>
            <w:tcW w:w="1646" w:type="dxa"/>
          </w:tcPr>
          <w:p>
            <w:pPr>
              <w:pStyle w:val="12"/>
              <w:spacing w:before="6"/>
              <w:rPr>
                <w:rFonts w:ascii="黑体"/>
                <w:sz w:val="14"/>
              </w:rPr>
            </w:pPr>
          </w:p>
          <w:p>
            <w:pPr>
              <w:pStyle w:val="12"/>
              <w:ind w:left="241" w:right="209"/>
              <w:jc w:val="center"/>
              <w:rPr>
                <w:sz w:val="17"/>
              </w:rPr>
            </w:pPr>
            <w:r>
              <w:rPr>
                <w:w w:val="105"/>
                <w:sz w:val="17"/>
              </w:rPr>
              <w:t>0631-5629268</w:t>
            </w:r>
          </w:p>
        </w:tc>
        <w:tc>
          <w:tcPr>
            <w:tcW w:w="1987" w:type="dxa"/>
          </w:tcPr>
          <w:p>
            <w:pPr>
              <w:pStyle w:val="12"/>
              <w:spacing w:before="6"/>
              <w:rPr>
                <w:rFonts w:ascii="黑体"/>
                <w:sz w:val="14"/>
              </w:rPr>
            </w:pPr>
          </w:p>
          <w:p>
            <w:pPr>
              <w:pStyle w:val="12"/>
              <w:ind w:left="447" w:right="414"/>
              <w:jc w:val="center"/>
              <w:rPr>
                <w:sz w:val="17"/>
              </w:rPr>
            </w:pPr>
            <w:r>
              <w:rPr>
                <w:w w:val="105"/>
                <w:sz w:val="17"/>
              </w:rPr>
              <w:t>0631-5680027</w:t>
            </w:r>
          </w:p>
        </w:tc>
        <w:tc>
          <w:tcPr>
            <w:tcW w:w="2505" w:type="dxa"/>
          </w:tcPr>
          <w:p>
            <w:pPr>
              <w:pStyle w:val="12"/>
              <w:spacing w:before="6"/>
              <w:rPr>
                <w:rFonts w:ascii="黑体"/>
                <w:sz w:val="14"/>
              </w:rPr>
            </w:pPr>
          </w:p>
          <w:p>
            <w:pPr>
              <w:pStyle w:val="12"/>
              <w:ind w:left="81" w:right="47"/>
              <w:jc w:val="center"/>
              <w:rPr>
                <w:sz w:val="17"/>
              </w:rPr>
            </w:pPr>
            <w:r>
              <w:fldChar w:fldCharType="begin"/>
            </w:r>
            <w:r>
              <w:instrText xml:space="preserve"> HYPERLINK "mailto:wh5629102@163.com" \h </w:instrText>
            </w:r>
            <w:r>
              <w:fldChar w:fldCharType="separate"/>
            </w:r>
            <w:r>
              <w:rPr>
                <w:color w:val="0000FF"/>
                <w:w w:val="105"/>
                <w:sz w:val="17"/>
                <w:u w:val="single" w:color="0000FF"/>
              </w:rPr>
              <w:t>wh5629102@163.com</w:t>
            </w:r>
            <w:r>
              <w:rPr>
                <w:color w:val="0000FF"/>
                <w:w w:val="105"/>
                <w:sz w:val="17"/>
                <w:u w:val="single" w:color="0000FF"/>
              </w:rPr>
              <w:fldChar w:fldCharType="end"/>
            </w:r>
          </w:p>
        </w:tc>
        <w:tc>
          <w:tcPr>
            <w:tcW w:w="2560" w:type="dxa"/>
          </w:tcPr>
          <w:p>
            <w:pPr>
              <w:pStyle w:val="12"/>
              <w:spacing w:before="77"/>
              <w:ind w:left="34" w:right="124"/>
              <w:rPr>
                <w:sz w:val="17"/>
              </w:rPr>
            </w:pPr>
            <w:r>
              <w:rPr>
                <w:sz w:val="17"/>
              </w:rPr>
              <w:t>山东省威海市文化西路288号高</w:t>
            </w:r>
            <w:r>
              <w:rPr>
                <w:w w:val="105"/>
                <w:sz w:val="17"/>
              </w:rPr>
              <w:t>新大厦1206室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3" w:hRule="atLeast"/>
        </w:trPr>
        <w:tc>
          <w:tcPr>
            <w:tcW w:w="794" w:type="dxa"/>
          </w:tcPr>
          <w:p>
            <w:pPr>
              <w:pStyle w:val="12"/>
              <w:spacing w:before="6"/>
              <w:rPr>
                <w:rFonts w:ascii="黑体"/>
                <w:sz w:val="14"/>
              </w:rPr>
            </w:pPr>
          </w:p>
          <w:p>
            <w:pPr>
              <w:pStyle w:val="12"/>
              <w:ind w:left="27"/>
              <w:jc w:val="center"/>
              <w:rPr>
                <w:sz w:val="17"/>
              </w:rPr>
            </w:pPr>
            <w:r>
              <w:rPr>
                <w:w w:val="102"/>
                <w:sz w:val="17"/>
              </w:rPr>
              <w:t>8</w:t>
            </w:r>
          </w:p>
        </w:tc>
        <w:tc>
          <w:tcPr>
            <w:tcW w:w="1192" w:type="dxa"/>
          </w:tcPr>
          <w:p>
            <w:pPr>
              <w:pStyle w:val="12"/>
              <w:spacing w:before="6"/>
              <w:rPr>
                <w:rFonts w:ascii="黑体"/>
                <w:sz w:val="14"/>
              </w:rPr>
            </w:pPr>
          </w:p>
          <w:p>
            <w:pPr>
              <w:pStyle w:val="12"/>
              <w:ind w:left="225" w:right="198"/>
              <w:jc w:val="center"/>
              <w:rPr>
                <w:sz w:val="17"/>
              </w:rPr>
            </w:pPr>
            <w:r>
              <w:rPr>
                <w:w w:val="105"/>
                <w:sz w:val="17"/>
              </w:rPr>
              <w:t>经 区</w:t>
            </w:r>
          </w:p>
        </w:tc>
        <w:tc>
          <w:tcPr>
            <w:tcW w:w="2937" w:type="dxa"/>
          </w:tcPr>
          <w:p>
            <w:pPr>
              <w:pStyle w:val="12"/>
              <w:spacing w:before="6"/>
              <w:rPr>
                <w:rFonts w:ascii="黑体"/>
                <w:sz w:val="14"/>
              </w:rPr>
            </w:pPr>
          </w:p>
          <w:p>
            <w:pPr>
              <w:pStyle w:val="12"/>
              <w:ind w:left="112" w:right="88"/>
              <w:jc w:val="center"/>
              <w:rPr>
                <w:sz w:val="17"/>
              </w:rPr>
            </w:pPr>
            <w:r>
              <w:rPr>
                <w:w w:val="105"/>
                <w:sz w:val="17"/>
              </w:rPr>
              <w:t>威海经济技术开发区商务局</w:t>
            </w:r>
          </w:p>
        </w:tc>
        <w:tc>
          <w:tcPr>
            <w:tcW w:w="993" w:type="dxa"/>
          </w:tcPr>
          <w:p>
            <w:pPr>
              <w:pStyle w:val="12"/>
              <w:spacing w:before="6"/>
              <w:rPr>
                <w:rFonts w:ascii="黑体"/>
                <w:sz w:val="14"/>
              </w:rPr>
            </w:pPr>
          </w:p>
          <w:p>
            <w:pPr>
              <w:pStyle w:val="12"/>
              <w:ind w:left="196" w:right="168"/>
              <w:jc w:val="center"/>
              <w:rPr>
                <w:sz w:val="17"/>
              </w:rPr>
            </w:pPr>
            <w:r>
              <w:rPr>
                <w:w w:val="105"/>
                <w:sz w:val="17"/>
              </w:rPr>
              <w:t>牛序鹏</w:t>
            </w:r>
          </w:p>
        </w:tc>
        <w:tc>
          <w:tcPr>
            <w:tcW w:w="1646" w:type="dxa"/>
          </w:tcPr>
          <w:p>
            <w:pPr>
              <w:pStyle w:val="12"/>
              <w:spacing w:before="6"/>
              <w:rPr>
                <w:rFonts w:ascii="黑体"/>
                <w:sz w:val="14"/>
              </w:rPr>
            </w:pPr>
          </w:p>
          <w:p>
            <w:pPr>
              <w:pStyle w:val="12"/>
              <w:ind w:left="241" w:right="209"/>
              <w:jc w:val="center"/>
              <w:rPr>
                <w:sz w:val="17"/>
              </w:rPr>
            </w:pPr>
            <w:r>
              <w:rPr>
                <w:w w:val="105"/>
                <w:sz w:val="17"/>
              </w:rPr>
              <w:t>0631-5990020</w:t>
            </w:r>
          </w:p>
        </w:tc>
        <w:tc>
          <w:tcPr>
            <w:tcW w:w="1987" w:type="dxa"/>
          </w:tcPr>
          <w:p>
            <w:pPr>
              <w:pStyle w:val="12"/>
              <w:spacing w:before="6"/>
              <w:rPr>
                <w:rFonts w:ascii="黑体"/>
                <w:sz w:val="14"/>
              </w:rPr>
            </w:pPr>
          </w:p>
          <w:p>
            <w:pPr>
              <w:pStyle w:val="12"/>
              <w:ind w:left="447" w:right="414"/>
              <w:jc w:val="center"/>
              <w:rPr>
                <w:sz w:val="17"/>
              </w:rPr>
            </w:pPr>
            <w:r>
              <w:rPr>
                <w:w w:val="105"/>
                <w:sz w:val="17"/>
              </w:rPr>
              <w:t>0631-5991132</w:t>
            </w:r>
          </w:p>
        </w:tc>
        <w:tc>
          <w:tcPr>
            <w:tcW w:w="2505" w:type="dxa"/>
          </w:tcPr>
          <w:p>
            <w:pPr>
              <w:pStyle w:val="12"/>
              <w:spacing w:before="6"/>
              <w:rPr>
                <w:rFonts w:ascii="黑体"/>
                <w:sz w:val="14"/>
              </w:rPr>
            </w:pPr>
          </w:p>
          <w:p>
            <w:pPr>
              <w:pStyle w:val="12"/>
              <w:ind w:left="81" w:right="46"/>
              <w:jc w:val="center"/>
              <w:rPr>
                <w:sz w:val="17"/>
              </w:rPr>
            </w:pPr>
            <w:r>
              <w:fldChar w:fldCharType="begin"/>
            </w:r>
            <w:r>
              <w:instrText xml:space="preserve"> HYPERLINK "mailto:niuxupeng@wh.shandong.cn" \h </w:instrText>
            </w:r>
            <w:r>
              <w:fldChar w:fldCharType="separate"/>
            </w:r>
            <w:r>
              <w:rPr>
                <w:color w:val="0000FF"/>
                <w:w w:val="105"/>
                <w:sz w:val="17"/>
                <w:u w:val="single" w:color="0000FF"/>
              </w:rPr>
              <w:t>niuxupeng@wh.shandong.cn</w:t>
            </w:r>
            <w:r>
              <w:rPr>
                <w:color w:val="0000FF"/>
                <w:w w:val="105"/>
                <w:sz w:val="17"/>
                <w:u w:val="single" w:color="0000FF"/>
              </w:rPr>
              <w:fldChar w:fldCharType="end"/>
            </w:r>
          </w:p>
        </w:tc>
        <w:tc>
          <w:tcPr>
            <w:tcW w:w="2560" w:type="dxa"/>
          </w:tcPr>
          <w:p>
            <w:pPr>
              <w:pStyle w:val="12"/>
              <w:spacing w:before="77"/>
              <w:ind w:left="34" w:right="124"/>
              <w:rPr>
                <w:sz w:val="17"/>
              </w:rPr>
            </w:pPr>
            <w:r>
              <w:rPr>
                <w:sz w:val="17"/>
              </w:rPr>
              <w:t>山东省威海市青岛中路106号世</w:t>
            </w:r>
            <w:r>
              <w:rPr>
                <w:w w:val="105"/>
                <w:sz w:val="17"/>
              </w:rPr>
              <w:t>纪大厦1616室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3" w:hRule="atLeast"/>
        </w:trPr>
        <w:tc>
          <w:tcPr>
            <w:tcW w:w="794" w:type="dxa"/>
          </w:tcPr>
          <w:p>
            <w:pPr>
              <w:pStyle w:val="12"/>
              <w:spacing w:before="6"/>
              <w:rPr>
                <w:rFonts w:ascii="黑体"/>
                <w:sz w:val="14"/>
              </w:rPr>
            </w:pPr>
          </w:p>
          <w:p>
            <w:pPr>
              <w:pStyle w:val="12"/>
              <w:ind w:left="27"/>
              <w:jc w:val="center"/>
              <w:rPr>
                <w:sz w:val="17"/>
              </w:rPr>
            </w:pPr>
            <w:r>
              <w:rPr>
                <w:w w:val="102"/>
                <w:sz w:val="17"/>
              </w:rPr>
              <w:t>9</w:t>
            </w:r>
          </w:p>
        </w:tc>
        <w:tc>
          <w:tcPr>
            <w:tcW w:w="1192" w:type="dxa"/>
          </w:tcPr>
          <w:p>
            <w:pPr>
              <w:pStyle w:val="12"/>
              <w:spacing w:before="6"/>
              <w:rPr>
                <w:rFonts w:ascii="黑体"/>
                <w:sz w:val="14"/>
              </w:rPr>
            </w:pPr>
          </w:p>
          <w:p>
            <w:pPr>
              <w:pStyle w:val="12"/>
              <w:ind w:left="221" w:right="198"/>
              <w:jc w:val="center"/>
              <w:rPr>
                <w:sz w:val="17"/>
              </w:rPr>
            </w:pPr>
            <w:r>
              <w:rPr>
                <w:w w:val="105"/>
                <w:sz w:val="17"/>
              </w:rPr>
              <w:t>临港区</w:t>
            </w:r>
          </w:p>
        </w:tc>
        <w:tc>
          <w:tcPr>
            <w:tcW w:w="2937" w:type="dxa"/>
          </w:tcPr>
          <w:p>
            <w:pPr>
              <w:pStyle w:val="12"/>
              <w:spacing w:before="6"/>
              <w:rPr>
                <w:rFonts w:ascii="黑体"/>
                <w:sz w:val="14"/>
              </w:rPr>
            </w:pPr>
          </w:p>
          <w:p>
            <w:pPr>
              <w:pStyle w:val="12"/>
              <w:ind w:left="115" w:right="88"/>
              <w:jc w:val="center"/>
              <w:rPr>
                <w:sz w:val="17"/>
              </w:rPr>
            </w:pPr>
            <w:r>
              <w:rPr>
                <w:w w:val="105"/>
                <w:sz w:val="17"/>
              </w:rPr>
              <w:t>威海临港经济技术开发区商务局</w:t>
            </w:r>
          </w:p>
        </w:tc>
        <w:tc>
          <w:tcPr>
            <w:tcW w:w="993" w:type="dxa"/>
          </w:tcPr>
          <w:p>
            <w:pPr>
              <w:pStyle w:val="12"/>
              <w:spacing w:before="6"/>
              <w:rPr>
                <w:rFonts w:ascii="黑体"/>
                <w:sz w:val="14"/>
              </w:rPr>
            </w:pPr>
          </w:p>
          <w:p>
            <w:pPr>
              <w:pStyle w:val="12"/>
              <w:ind w:left="196" w:right="168"/>
              <w:jc w:val="center"/>
              <w:rPr>
                <w:sz w:val="17"/>
              </w:rPr>
            </w:pPr>
            <w:r>
              <w:rPr>
                <w:w w:val="105"/>
                <w:sz w:val="17"/>
              </w:rPr>
              <w:t>翟婧君</w:t>
            </w:r>
          </w:p>
        </w:tc>
        <w:tc>
          <w:tcPr>
            <w:tcW w:w="1646" w:type="dxa"/>
          </w:tcPr>
          <w:p>
            <w:pPr>
              <w:pStyle w:val="12"/>
              <w:spacing w:before="6"/>
              <w:rPr>
                <w:rFonts w:ascii="黑体"/>
                <w:sz w:val="14"/>
              </w:rPr>
            </w:pPr>
          </w:p>
          <w:p>
            <w:pPr>
              <w:pStyle w:val="12"/>
              <w:ind w:left="241" w:right="209"/>
              <w:jc w:val="center"/>
              <w:rPr>
                <w:sz w:val="17"/>
              </w:rPr>
            </w:pPr>
            <w:r>
              <w:rPr>
                <w:w w:val="105"/>
                <w:sz w:val="17"/>
              </w:rPr>
              <w:t>0631-5581068</w:t>
            </w:r>
          </w:p>
        </w:tc>
        <w:tc>
          <w:tcPr>
            <w:tcW w:w="1987" w:type="dxa"/>
          </w:tcPr>
          <w:p>
            <w:pPr>
              <w:pStyle w:val="12"/>
              <w:spacing w:before="6"/>
              <w:rPr>
                <w:rFonts w:ascii="黑体"/>
                <w:sz w:val="14"/>
              </w:rPr>
            </w:pPr>
          </w:p>
          <w:p>
            <w:pPr>
              <w:pStyle w:val="12"/>
              <w:ind w:left="447" w:right="414"/>
              <w:jc w:val="center"/>
              <w:rPr>
                <w:sz w:val="17"/>
              </w:rPr>
            </w:pPr>
            <w:r>
              <w:rPr>
                <w:w w:val="105"/>
                <w:sz w:val="17"/>
              </w:rPr>
              <w:t>0631-5581974</w:t>
            </w:r>
          </w:p>
        </w:tc>
        <w:tc>
          <w:tcPr>
            <w:tcW w:w="2505" w:type="dxa"/>
          </w:tcPr>
          <w:p>
            <w:pPr>
              <w:pStyle w:val="12"/>
              <w:spacing w:before="6"/>
              <w:rPr>
                <w:rFonts w:ascii="黑体"/>
                <w:sz w:val="14"/>
              </w:rPr>
            </w:pPr>
          </w:p>
          <w:p>
            <w:pPr>
              <w:pStyle w:val="12"/>
              <w:ind w:left="81" w:right="48"/>
              <w:jc w:val="center"/>
              <w:rPr>
                <w:sz w:val="17"/>
              </w:rPr>
            </w:pPr>
            <w:r>
              <w:fldChar w:fldCharType="begin"/>
            </w:r>
            <w:r>
              <w:instrText xml:space="preserve"> HYPERLINK "mailto:lgqswjjcswb@wh.shandong.cn" \h </w:instrText>
            </w:r>
            <w:r>
              <w:fldChar w:fldCharType="separate"/>
            </w:r>
            <w:r>
              <w:rPr>
                <w:color w:val="0000FF"/>
                <w:w w:val="105"/>
                <w:sz w:val="17"/>
                <w:u w:val="single" w:color="0000FF"/>
              </w:rPr>
              <w:t>lgqswjjcswb@wh.shandong.cn</w:t>
            </w:r>
            <w:r>
              <w:rPr>
                <w:color w:val="0000FF"/>
                <w:w w:val="105"/>
                <w:sz w:val="17"/>
                <w:u w:val="single" w:color="0000FF"/>
              </w:rPr>
              <w:fldChar w:fldCharType="end"/>
            </w:r>
          </w:p>
        </w:tc>
        <w:tc>
          <w:tcPr>
            <w:tcW w:w="2560" w:type="dxa"/>
          </w:tcPr>
          <w:p>
            <w:pPr>
              <w:pStyle w:val="12"/>
              <w:spacing w:before="77"/>
              <w:ind w:left="34" w:right="35"/>
              <w:rPr>
                <w:sz w:val="17"/>
              </w:rPr>
            </w:pPr>
            <w:r>
              <w:rPr>
                <w:sz w:val="17"/>
              </w:rPr>
              <w:t>山东省威海市临港经济技术开发</w:t>
            </w:r>
            <w:r>
              <w:rPr>
                <w:w w:val="105"/>
                <w:sz w:val="17"/>
              </w:rPr>
              <w:t>区江苏东路10号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3" w:hRule="atLeast"/>
        </w:trPr>
        <w:tc>
          <w:tcPr>
            <w:tcW w:w="794" w:type="dxa"/>
          </w:tcPr>
          <w:p>
            <w:pPr>
              <w:pStyle w:val="12"/>
              <w:spacing w:before="6"/>
              <w:rPr>
                <w:rFonts w:ascii="黑体"/>
                <w:sz w:val="14"/>
              </w:rPr>
            </w:pPr>
          </w:p>
          <w:p>
            <w:pPr>
              <w:pStyle w:val="12"/>
              <w:ind w:left="204" w:right="175"/>
              <w:jc w:val="center"/>
              <w:rPr>
                <w:sz w:val="17"/>
              </w:rPr>
            </w:pPr>
            <w:r>
              <w:rPr>
                <w:w w:val="105"/>
                <w:sz w:val="17"/>
              </w:rPr>
              <w:t>10</w:t>
            </w:r>
          </w:p>
        </w:tc>
        <w:tc>
          <w:tcPr>
            <w:tcW w:w="1192" w:type="dxa"/>
          </w:tcPr>
          <w:p>
            <w:pPr>
              <w:pStyle w:val="12"/>
              <w:spacing w:before="6"/>
              <w:rPr>
                <w:rFonts w:ascii="黑体"/>
                <w:sz w:val="14"/>
              </w:rPr>
            </w:pPr>
          </w:p>
          <w:p>
            <w:pPr>
              <w:pStyle w:val="12"/>
              <w:ind w:left="221" w:right="198"/>
              <w:jc w:val="center"/>
              <w:rPr>
                <w:sz w:val="17"/>
              </w:rPr>
            </w:pPr>
            <w:r>
              <w:rPr>
                <w:w w:val="105"/>
                <w:sz w:val="17"/>
              </w:rPr>
              <w:t>综合区</w:t>
            </w:r>
          </w:p>
        </w:tc>
        <w:tc>
          <w:tcPr>
            <w:tcW w:w="2937" w:type="dxa"/>
          </w:tcPr>
          <w:p>
            <w:pPr>
              <w:pStyle w:val="12"/>
              <w:spacing w:before="6"/>
              <w:rPr>
                <w:rFonts w:ascii="黑体"/>
                <w:sz w:val="14"/>
              </w:rPr>
            </w:pPr>
          </w:p>
          <w:p>
            <w:pPr>
              <w:pStyle w:val="12"/>
              <w:ind w:left="114" w:right="88"/>
              <w:jc w:val="center"/>
              <w:rPr>
                <w:sz w:val="17"/>
              </w:rPr>
            </w:pPr>
            <w:r>
              <w:rPr>
                <w:w w:val="105"/>
                <w:sz w:val="17"/>
              </w:rPr>
              <w:t>威海综合保税区商务局</w:t>
            </w:r>
          </w:p>
        </w:tc>
        <w:tc>
          <w:tcPr>
            <w:tcW w:w="993" w:type="dxa"/>
          </w:tcPr>
          <w:p>
            <w:pPr>
              <w:pStyle w:val="12"/>
              <w:spacing w:before="6"/>
              <w:rPr>
                <w:rFonts w:ascii="黑体"/>
                <w:sz w:val="14"/>
              </w:rPr>
            </w:pPr>
          </w:p>
          <w:p>
            <w:pPr>
              <w:pStyle w:val="12"/>
              <w:ind w:left="196" w:right="168"/>
              <w:jc w:val="center"/>
              <w:rPr>
                <w:sz w:val="17"/>
              </w:rPr>
            </w:pPr>
            <w:r>
              <w:rPr>
                <w:w w:val="105"/>
                <w:sz w:val="17"/>
              </w:rPr>
              <w:t>李燕超</w:t>
            </w:r>
          </w:p>
        </w:tc>
        <w:tc>
          <w:tcPr>
            <w:tcW w:w="1646" w:type="dxa"/>
          </w:tcPr>
          <w:p>
            <w:pPr>
              <w:pStyle w:val="12"/>
              <w:spacing w:before="6"/>
              <w:rPr>
                <w:rFonts w:ascii="黑体"/>
                <w:sz w:val="14"/>
              </w:rPr>
            </w:pPr>
          </w:p>
          <w:p>
            <w:pPr>
              <w:pStyle w:val="12"/>
              <w:ind w:left="241" w:right="209"/>
              <w:jc w:val="center"/>
              <w:rPr>
                <w:sz w:val="17"/>
              </w:rPr>
            </w:pPr>
            <w:r>
              <w:rPr>
                <w:w w:val="105"/>
                <w:sz w:val="17"/>
              </w:rPr>
              <w:t>0631-8643222</w:t>
            </w:r>
          </w:p>
        </w:tc>
        <w:tc>
          <w:tcPr>
            <w:tcW w:w="1987" w:type="dxa"/>
          </w:tcPr>
          <w:p>
            <w:pPr>
              <w:pStyle w:val="12"/>
              <w:spacing w:before="6"/>
              <w:rPr>
                <w:rFonts w:ascii="黑体"/>
                <w:sz w:val="14"/>
              </w:rPr>
            </w:pPr>
          </w:p>
          <w:p>
            <w:pPr>
              <w:pStyle w:val="12"/>
              <w:ind w:left="447" w:right="414"/>
              <w:jc w:val="center"/>
              <w:rPr>
                <w:sz w:val="17"/>
              </w:rPr>
            </w:pPr>
            <w:r>
              <w:rPr>
                <w:w w:val="105"/>
                <w:sz w:val="17"/>
              </w:rPr>
              <w:t>0631-8642700</w:t>
            </w:r>
          </w:p>
        </w:tc>
        <w:tc>
          <w:tcPr>
            <w:tcW w:w="2505" w:type="dxa"/>
          </w:tcPr>
          <w:p>
            <w:pPr>
              <w:pStyle w:val="12"/>
              <w:spacing w:before="6"/>
              <w:rPr>
                <w:rFonts w:ascii="黑体"/>
                <w:sz w:val="14"/>
              </w:rPr>
            </w:pPr>
          </w:p>
          <w:p>
            <w:pPr>
              <w:pStyle w:val="12"/>
              <w:ind w:left="81" w:right="46"/>
              <w:jc w:val="center"/>
              <w:rPr>
                <w:sz w:val="17"/>
              </w:rPr>
            </w:pPr>
            <w:r>
              <w:fldChar w:fldCharType="begin"/>
            </w:r>
            <w:r>
              <w:instrText xml:space="preserve"> HYPERLINK "mailto:bsqshangwuju@wh.shandong.cn" \h </w:instrText>
            </w:r>
            <w:r>
              <w:fldChar w:fldCharType="separate"/>
            </w:r>
            <w:r>
              <w:rPr>
                <w:color w:val="0000FF"/>
                <w:sz w:val="17"/>
                <w:u w:val="single" w:color="0000FF"/>
              </w:rPr>
              <w:t>bsqshangwuju@wh.shandong.cn</w:t>
            </w:r>
            <w:r>
              <w:rPr>
                <w:color w:val="0000FF"/>
                <w:sz w:val="17"/>
                <w:u w:val="single" w:color="0000FF"/>
              </w:rPr>
              <w:fldChar w:fldCharType="end"/>
            </w:r>
          </w:p>
        </w:tc>
        <w:tc>
          <w:tcPr>
            <w:tcW w:w="2560" w:type="dxa"/>
          </w:tcPr>
          <w:p>
            <w:pPr>
              <w:pStyle w:val="12"/>
              <w:spacing w:before="77"/>
              <w:ind w:left="34" w:right="35"/>
              <w:rPr>
                <w:sz w:val="17"/>
              </w:rPr>
            </w:pPr>
            <w:r>
              <w:rPr>
                <w:sz w:val="17"/>
              </w:rPr>
              <w:t>山东省威海市文登区综合保税区</w:t>
            </w:r>
            <w:r>
              <w:rPr>
                <w:w w:val="105"/>
                <w:sz w:val="17"/>
              </w:rPr>
              <w:t>广贸路1号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3" w:hRule="atLeast"/>
        </w:trPr>
        <w:tc>
          <w:tcPr>
            <w:tcW w:w="794" w:type="dxa"/>
          </w:tcPr>
          <w:p>
            <w:pPr>
              <w:pStyle w:val="12"/>
              <w:spacing w:before="6"/>
              <w:rPr>
                <w:rFonts w:ascii="黑体"/>
                <w:sz w:val="14"/>
              </w:rPr>
            </w:pPr>
          </w:p>
          <w:p>
            <w:pPr>
              <w:pStyle w:val="12"/>
              <w:ind w:left="204" w:right="175"/>
              <w:jc w:val="center"/>
              <w:rPr>
                <w:sz w:val="17"/>
              </w:rPr>
            </w:pPr>
            <w:r>
              <w:rPr>
                <w:w w:val="105"/>
                <w:sz w:val="17"/>
              </w:rPr>
              <w:t>11</w:t>
            </w:r>
          </w:p>
        </w:tc>
        <w:tc>
          <w:tcPr>
            <w:tcW w:w="1192" w:type="dxa"/>
          </w:tcPr>
          <w:p>
            <w:pPr>
              <w:pStyle w:val="12"/>
              <w:spacing w:before="6"/>
              <w:rPr>
                <w:rFonts w:ascii="黑体"/>
                <w:sz w:val="14"/>
              </w:rPr>
            </w:pPr>
          </w:p>
          <w:p>
            <w:pPr>
              <w:pStyle w:val="12"/>
              <w:ind w:left="225" w:right="198"/>
              <w:jc w:val="center"/>
              <w:rPr>
                <w:sz w:val="17"/>
              </w:rPr>
            </w:pPr>
            <w:r>
              <w:rPr>
                <w:w w:val="105"/>
                <w:sz w:val="17"/>
              </w:rPr>
              <w:t>南海新区</w:t>
            </w:r>
          </w:p>
        </w:tc>
        <w:tc>
          <w:tcPr>
            <w:tcW w:w="2937" w:type="dxa"/>
          </w:tcPr>
          <w:p>
            <w:pPr>
              <w:pStyle w:val="12"/>
              <w:spacing w:before="6"/>
              <w:rPr>
                <w:rFonts w:ascii="黑体"/>
                <w:sz w:val="14"/>
              </w:rPr>
            </w:pPr>
          </w:p>
          <w:p>
            <w:pPr>
              <w:pStyle w:val="12"/>
              <w:ind w:left="115" w:right="85"/>
              <w:jc w:val="center"/>
              <w:rPr>
                <w:sz w:val="17"/>
              </w:rPr>
            </w:pPr>
            <w:r>
              <w:rPr>
                <w:w w:val="105"/>
                <w:sz w:val="17"/>
              </w:rPr>
              <w:t>威海南海新区经济发展局</w:t>
            </w:r>
          </w:p>
        </w:tc>
        <w:tc>
          <w:tcPr>
            <w:tcW w:w="993" w:type="dxa"/>
          </w:tcPr>
          <w:p>
            <w:pPr>
              <w:pStyle w:val="12"/>
              <w:spacing w:before="6"/>
              <w:rPr>
                <w:rFonts w:ascii="黑体"/>
                <w:sz w:val="14"/>
              </w:rPr>
            </w:pPr>
          </w:p>
          <w:p>
            <w:pPr>
              <w:pStyle w:val="12"/>
              <w:ind w:left="196" w:right="168"/>
              <w:jc w:val="center"/>
              <w:rPr>
                <w:sz w:val="17"/>
              </w:rPr>
            </w:pPr>
            <w:r>
              <w:rPr>
                <w:w w:val="105"/>
                <w:sz w:val="17"/>
              </w:rPr>
              <w:t>吕佳妹</w:t>
            </w:r>
          </w:p>
        </w:tc>
        <w:tc>
          <w:tcPr>
            <w:tcW w:w="1646" w:type="dxa"/>
          </w:tcPr>
          <w:p>
            <w:pPr>
              <w:pStyle w:val="12"/>
              <w:spacing w:before="6"/>
              <w:rPr>
                <w:rFonts w:ascii="黑体"/>
                <w:sz w:val="14"/>
              </w:rPr>
            </w:pPr>
          </w:p>
          <w:p>
            <w:pPr>
              <w:pStyle w:val="12"/>
              <w:ind w:left="241" w:right="209"/>
              <w:jc w:val="center"/>
              <w:rPr>
                <w:sz w:val="17"/>
              </w:rPr>
            </w:pPr>
            <w:r>
              <w:rPr>
                <w:w w:val="105"/>
                <w:sz w:val="17"/>
              </w:rPr>
              <w:t>0631-8963802</w:t>
            </w:r>
          </w:p>
        </w:tc>
        <w:tc>
          <w:tcPr>
            <w:tcW w:w="1987" w:type="dxa"/>
          </w:tcPr>
          <w:p>
            <w:pPr>
              <w:pStyle w:val="12"/>
              <w:spacing w:before="6"/>
              <w:rPr>
                <w:rFonts w:ascii="黑体"/>
                <w:sz w:val="14"/>
              </w:rPr>
            </w:pPr>
          </w:p>
          <w:p>
            <w:pPr>
              <w:pStyle w:val="12"/>
              <w:ind w:left="447" w:right="414"/>
              <w:jc w:val="center"/>
              <w:rPr>
                <w:sz w:val="17"/>
              </w:rPr>
            </w:pPr>
            <w:r>
              <w:rPr>
                <w:w w:val="105"/>
                <w:sz w:val="17"/>
              </w:rPr>
              <w:t>0631-8856888</w:t>
            </w:r>
          </w:p>
        </w:tc>
        <w:tc>
          <w:tcPr>
            <w:tcW w:w="2505" w:type="dxa"/>
          </w:tcPr>
          <w:p>
            <w:pPr>
              <w:pStyle w:val="12"/>
              <w:spacing w:before="6"/>
              <w:rPr>
                <w:rFonts w:ascii="黑体"/>
                <w:sz w:val="14"/>
              </w:rPr>
            </w:pPr>
          </w:p>
          <w:p>
            <w:pPr>
              <w:pStyle w:val="12"/>
              <w:ind w:left="81" w:right="46"/>
              <w:jc w:val="center"/>
              <w:rPr>
                <w:sz w:val="17"/>
              </w:rPr>
            </w:pPr>
            <w:r>
              <w:fldChar w:fldCharType="begin"/>
            </w:r>
            <w:r>
              <w:instrText xml:space="preserve"> HYPERLINK "mailto:nhxqjjfzj@wh.shandong.cn" \h </w:instrText>
            </w:r>
            <w:r>
              <w:fldChar w:fldCharType="separate"/>
            </w:r>
            <w:r>
              <w:rPr>
                <w:color w:val="0000FF"/>
                <w:w w:val="105"/>
                <w:sz w:val="17"/>
                <w:u w:val="single" w:color="0000FF"/>
              </w:rPr>
              <w:t>nhxqjjfzj@wh.shandong.cn</w:t>
            </w:r>
            <w:r>
              <w:rPr>
                <w:color w:val="0000FF"/>
                <w:w w:val="105"/>
                <w:sz w:val="17"/>
                <w:u w:val="single" w:color="0000FF"/>
              </w:rPr>
              <w:fldChar w:fldCharType="end"/>
            </w:r>
          </w:p>
        </w:tc>
        <w:tc>
          <w:tcPr>
            <w:tcW w:w="2560" w:type="dxa"/>
          </w:tcPr>
          <w:p>
            <w:pPr>
              <w:pStyle w:val="12"/>
              <w:spacing w:before="6"/>
              <w:rPr>
                <w:rFonts w:ascii="黑体"/>
                <w:sz w:val="14"/>
              </w:rPr>
            </w:pPr>
          </w:p>
          <w:p>
            <w:pPr>
              <w:pStyle w:val="12"/>
              <w:ind w:left="34"/>
              <w:rPr>
                <w:sz w:val="17"/>
              </w:rPr>
            </w:pPr>
            <w:r>
              <w:rPr>
                <w:w w:val="105"/>
                <w:sz w:val="17"/>
              </w:rPr>
              <w:t>威海市南海新区蓝创大厦536室</w:t>
            </w:r>
          </w:p>
        </w:tc>
      </w:tr>
    </w:tbl>
    <w:p>
      <w:pPr>
        <w:pStyle w:val="5"/>
        <w:rPr>
          <w:rFonts w:ascii="黑体"/>
          <w:sz w:val="20"/>
        </w:rPr>
      </w:pPr>
    </w:p>
    <w:p>
      <w:pPr>
        <w:pStyle w:val="5"/>
        <w:rPr>
          <w:rFonts w:ascii="黑体"/>
          <w:sz w:val="20"/>
        </w:rPr>
      </w:pPr>
    </w:p>
    <w:p>
      <w:pPr>
        <w:pStyle w:val="5"/>
        <w:spacing w:before="9"/>
        <w:rPr>
          <w:rFonts w:ascii="黑体"/>
          <w:sz w:val="28"/>
        </w:rPr>
      </w:pPr>
    </w:p>
    <w:p>
      <w:pPr>
        <w:spacing w:before="71"/>
        <w:ind w:left="494" w:right="0" w:firstLine="0"/>
        <w:jc w:val="left"/>
        <w:rPr>
          <w:rFonts w:ascii="宋体"/>
          <w:sz w:val="22"/>
        </w:rPr>
        <w:sectPr>
          <w:type w:val="continuous"/>
          <w:pgSz w:w="16840" w:h="11910" w:orient="landscape"/>
          <w:pgMar w:top="1600" w:right="1080" w:bottom="280" w:left="900" w:header="720" w:footer="720" w:gutter="0"/>
        </w:sectPr>
      </w:pPr>
      <w:r>
        <w:rPr>
          <w:rFonts w:ascii="宋体"/>
          <w:sz w:val="22"/>
        </w:rPr>
        <w:t xml:space="preserve">- 32 </w:t>
      </w:r>
    </w:p>
    <w:p>
      <w:pPr>
        <w:tabs>
          <w:tab w:val="left" w:pos="5716"/>
        </w:tabs>
        <w:spacing w:before="61"/>
        <w:ind w:right="0"/>
        <w:jc w:val="left"/>
        <w:rPr>
          <w:sz w:val="28"/>
        </w:rPr>
      </w:pPr>
      <w:bookmarkStart w:id="0" w:name="_GoBack"/>
      <w:bookmarkEnd w:id="0"/>
    </w:p>
    <w:sectPr>
      <w:footerReference r:id="rId12" w:type="default"/>
      <w:footerReference r:id="rId13" w:type="even"/>
      <w:pgSz w:w="11910" w:h="16840"/>
      <w:pgMar w:top="1580" w:right="1540" w:bottom="280" w:left="1680" w:header="0" w:footer="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114300" distR="114300" simplePos="0" relativeHeight="249699328" behindDoc="1" locked="0" layoutInCell="1" allowOverlap="1">
              <wp:simplePos x="0" y="0"/>
              <wp:positionH relativeFrom="page">
                <wp:posOffset>5827395</wp:posOffset>
              </wp:positionH>
              <wp:positionV relativeFrom="page">
                <wp:posOffset>9674860</wp:posOffset>
              </wp:positionV>
              <wp:extent cx="737235" cy="2032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737235" cy="203200"/>
                      </a:xfrm>
                      <a:prstGeom prst="rect">
                        <a:avLst/>
                      </a:prstGeom>
                      <a:noFill/>
                      <a:ln>
                        <a:noFill/>
                      </a:ln>
                    </wps:spPr>
                    <wps:txbx>
                      <w:txbxContent>
                        <w:p>
                          <w:pPr>
                            <w:spacing w:before="0" w:line="320"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11</w:t>
                          </w:r>
                          <w:r>
                            <w:fldChar w:fldCharType="end"/>
                          </w:r>
                          <w:r>
                            <w:rPr>
                              <w:rFonts w:ascii="宋体" w:hAnsi="宋体"/>
                              <w:sz w:val="28"/>
                            </w:rPr>
                            <w:t xml:space="preserve"> —</w:t>
                          </w:r>
                        </w:p>
                      </w:txbxContent>
                    </wps:txbx>
                    <wps:bodyPr lIns="0" tIns="0" rIns="0" bIns="0" upright="1"/>
                  </wps:wsp>
                </a:graphicData>
              </a:graphic>
            </wp:anchor>
          </w:drawing>
        </mc:Choice>
        <mc:Fallback>
          <w:pict>
            <v:shape id="_x0000_s1026" o:spid="_x0000_s1026" o:spt="202" type="#_x0000_t202" style="position:absolute;left:0pt;margin-left:458.85pt;margin-top:761.8pt;height:16pt;width:58.05pt;mso-position-horizontal-relative:page;mso-position-vertical-relative:page;z-index:-253617152;mso-width-relative:page;mso-height-relative:page;" filled="f" stroked="f" coordsize="21600,21600" o:gfxdata="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B9h/FdsAAAAOAQAADwAAAAAA&#10;AAABACAAAAAiAAAAZHJzL2Rvd25yZXYueG1sUEsBAhQAFAAAAAgAh07iQASoqbaeAQAAIwMAAA4A&#10;AAAAAAAAAQAgAAAAKgEAAGRycy9lMm9Eb2MueG1sUEsFBgAAAAAGAAYAWQEAADoFAAAAAA==&#10;">
              <v:fill on="f" focussize="0,0"/>
              <v:stroke on="f"/>
              <v:imagedata o:title=""/>
              <o:lock v:ext="edit" aspectratio="f"/>
              <v:textbox inset="0mm,0mm,0mm,0mm">
                <w:txbxContent>
                  <w:p>
                    <w:pPr>
                      <w:spacing w:before="0" w:line="320"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11</w:t>
                    </w:r>
                    <w:r>
                      <w:fldChar w:fldCharType="end"/>
                    </w:r>
                    <w:r>
                      <w:rPr>
                        <w:rFonts w:ascii="宋体" w:hAnsi="宋体"/>
                        <w:sz w:val="28"/>
                      </w:rPr>
                      <w:t xml:space="preserve"> —</w:t>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114300" distR="114300" simplePos="0" relativeHeight="249700352" behindDoc="1" locked="0" layoutInCell="1" allowOverlap="1">
              <wp:simplePos x="0" y="0"/>
              <wp:positionH relativeFrom="page">
                <wp:posOffset>995045</wp:posOffset>
              </wp:positionH>
              <wp:positionV relativeFrom="page">
                <wp:posOffset>9674860</wp:posOffset>
              </wp:positionV>
              <wp:extent cx="737235" cy="203200"/>
              <wp:effectExtent l="0" t="0" r="0" b="0"/>
              <wp:wrapNone/>
              <wp:docPr id="3" name="文本框 2"/>
              <wp:cNvGraphicFramePr/>
              <a:graphic xmlns:a="http://schemas.openxmlformats.org/drawingml/2006/main">
                <a:graphicData uri="http://schemas.microsoft.com/office/word/2010/wordprocessingShape">
                  <wps:wsp>
                    <wps:cNvSpPr txBox="1"/>
                    <wps:spPr>
                      <a:xfrm>
                        <a:off x="0" y="0"/>
                        <a:ext cx="737235" cy="203200"/>
                      </a:xfrm>
                      <a:prstGeom prst="rect">
                        <a:avLst/>
                      </a:prstGeom>
                      <a:noFill/>
                      <a:ln>
                        <a:noFill/>
                      </a:ln>
                    </wps:spPr>
                    <wps:txbx>
                      <w:txbxContent>
                        <w:p>
                          <w:pPr>
                            <w:spacing w:before="0" w:line="320" w:lineRule="exact"/>
                            <w:ind w:left="20" w:right="0" w:firstLine="0"/>
                            <w:jc w:val="left"/>
                            <w:rPr>
                              <w:rFonts w:ascii="宋体" w:hAnsi="宋体"/>
                              <w:sz w:val="28"/>
                            </w:rPr>
                          </w:pPr>
                          <w:r>
                            <w:rPr>
                              <w:rFonts w:ascii="宋体" w:hAnsi="宋体"/>
                              <w:sz w:val="28"/>
                            </w:rPr>
                            <w:t xml:space="preserve">— </w:t>
                          </w:r>
                          <w:r>
                            <w:rPr>
                              <w:rFonts w:hint="eastAsia" w:ascii="宋体" w:hAnsi="宋体" w:eastAsia="宋体" w:cs="宋体"/>
                            </w:rPr>
                            <w:fldChar w:fldCharType="begin"/>
                          </w:r>
                          <w:r>
                            <w:rPr>
                              <w:rFonts w:hint="eastAsia" w:ascii="宋体" w:hAnsi="宋体" w:eastAsia="宋体" w:cs="宋体"/>
                              <w:sz w:val="28"/>
                            </w:rPr>
                            <w:instrText xml:space="preserve"> PAGE </w:instrText>
                          </w:r>
                          <w:r>
                            <w:rPr>
                              <w:rFonts w:hint="eastAsia" w:ascii="宋体" w:hAnsi="宋体" w:eastAsia="宋体" w:cs="宋体"/>
                            </w:rPr>
                            <w:fldChar w:fldCharType="separate"/>
                          </w:r>
                          <w:r>
                            <w:rPr>
                              <w:rFonts w:hint="eastAsia" w:ascii="宋体" w:hAnsi="宋体" w:eastAsia="宋体" w:cs="宋体"/>
                            </w:rPr>
                            <w:t>10</w:t>
                          </w:r>
                          <w:r>
                            <w:rPr>
                              <w:rFonts w:hint="eastAsia" w:ascii="宋体" w:hAnsi="宋体" w:eastAsia="宋体" w:cs="宋体"/>
                            </w:rPr>
                            <w:fldChar w:fldCharType="end"/>
                          </w:r>
                          <w:r>
                            <w:rPr>
                              <w:rFonts w:hint="eastAsia" w:ascii="宋体" w:hAnsi="宋体" w:eastAsia="宋体" w:cs="宋体"/>
                              <w:sz w:val="28"/>
                            </w:rPr>
                            <w:t xml:space="preserve"> </w:t>
                          </w:r>
                          <w:r>
                            <w:rPr>
                              <w:rFonts w:ascii="宋体" w:hAnsi="宋体"/>
                              <w:sz w:val="28"/>
                            </w:rPr>
                            <w:t>—</w:t>
                          </w:r>
                        </w:p>
                      </w:txbxContent>
                    </wps:txbx>
                    <wps:bodyPr lIns="0" tIns="0" rIns="0" bIns="0" upright="1"/>
                  </wps:wsp>
                </a:graphicData>
              </a:graphic>
            </wp:anchor>
          </w:drawing>
        </mc:Choice>
        <mc:Fallback>
          <w:pict>
            <v:shape id="文本框 2" o:spid="_x0000_s1026" o:spt="202" type="#_x0000_t202" style="position:absolute;left:0pt;margin-left:78.35pt;margin-top:761.8pt;height:16pt;width:58.05pt;mso-position-horizontal-relative:page;mso-position-vertical-relative:page;z-index:-253616128;mso-width-relative:page;mso-height-relative:page;" filled="f" stroked="f" coordsize="21600,21600" o:gfxdata="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DgzQGM2gAAAA0BAAAPAAAAAAAA&#10;AAEAIAAAACIAAABkcnMvZG93bnJldi54bWxQSwECFAAUAAAACACHTuJAQXsheZ4BAAAjAwAADgAA&#10;AAAAAAABACAAAAApAQAAZHJzL2Uyb0RvYy54bWxQSwUGAAAAAAYABgBZAQAAOQUAAAAA&#10;">
              <v:fill on="f" focussize="0,0"/>
              <v:stroke on="f"/>
              <v:imagedata o:title=""/>
              <o:lock v:ext="edit" aspectratio="f"/>
              <v:textbox inset="0mm,0mm,0mm,0mm">
                <w:txbxContent>
                  <w:p>
                    <w:pPr>
                      <w:spacing w:before="0" w:line="320" w:lineRule="exact"/>
                      <w:ind w:left="20" w:right="0" w:firstLine="0"/>
                      <w:jc w:val="left"/>
                      <w:rPr>
                        <w:rFonts w:ascii="宋体" w:hAnsi="宋体"/>
                        <w:sz w:val="28"/>
                      </w:rPr>
                    </w:pPr>
                    <w:r>
                      <w:rPr>
                        <w:rFonts w:ascii="宋体" w:hAnsi="宋体"/>
                        <w:sz w:val="28"/>
                      </w:rPr>
                      <w:t xml:space="preserve">— </w:t>
                    </w:r>
                    <w:r>
                      <w:rPr>
                        <w:rFonts w:hint="eastAsia" w:ascii="宋体" w:hAnsi="宋体" w:eastAsia="宋体" w:cs="宋体"/>
                      </w:rPr>
                      <w:fldChar w:fldCharType="begin"/>
                    </w:r>
                    <w:r>
                      <w:rPr>
                        <w:rFonts w:hint="eastAsia" w:ascii="宋体" w:hAnsi="宋体" w:eastAsia="宋体" w:cs="宋体"/>
                        <w:sz w:val="28"/>
                      </w:rPr>
                      <w:instrText xml:space="preserve"> PAGE </w:instrText>
                    </w:r>
                    <w:r>
                      <w:rPr>
                        <w:rFonts w:hint="eastAsia" w:ascii="宋体" w:hAnsi="宋体" w:eastAsia="宋体" w:cs="宋体"/>
                      </w:rPr>
                      <w:fldChar w:fldCharType="separate"/>
                    </w:r>
                    <w:r>
                      <w:rPr>
                        <w:rFonts w:hint="eastAsia" w:ascii="宋体" w:hAnsi="宋体" w:eastAsia="宋体" w:cs="宋体"/>
                      </w:rPr>
                      <w:t>10</w:t>
                    </w:r>
                    <w:r>
                      <w:rPr>
                        <w:rFonts w:hint="eastAsia" w:ascii="宋体" w:hAnsi="宋体" w:eastAsia="宋体" w:cs="宋体"/>
                      </w:rPr>
                      <w:fldChar w:fldCharType="end"/>
                    </w:r>
                    <w:r>
                      <w:rPr>
                        <w:rFonts w:hint="eastAsia" w:ascii="宋体" w:hAnsi="宋体" w:eastAsia="宋体" w:cs="宋体"/>
                        <w:sz w:val="28"/>
                      </w:rPr>
                      <w:t xml:space="preserve"> </w:t>
                    </w:r>
                    <w:r>
                      <w:rPr>
                        <w:rFonts w:ascii="宋体" w:hAnsi="宋体"/>
                        <w:sz w:val="28"/>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114300" distR="114300" simplePos="0" relativeHeight="250375168" behindDoc="1" locked="0" layoutInCell="1" allowOverlap="1">
              <wp:simplePos x="0" y="0"/>
              <wp:positionH relativeFrom="page">
                <wp:posOffset>5826760</wp:posOffset>
              </wp:positionH>
              <wp:positionV relativeFrom="page">
                <wp:posOffset>9671685</wp:posOffset>
              </wp:positionV>
              <wp:extent cx="737235" cy="203835"/>
              <wp:effectExtent l="0" t="0" r="0" b="0"/>
              <wp:wrapNone/>
              <wp:docPr id="12" name="文本框 7"/>
              <wp:cNvGraphicFramePr/>
              <a:graphic xmlns:a="http://schemas.openxmlformats.org/drawingml/2006/main">
                <a:graphicData uri="http://schemas.microsoft.com/office/word/2010/wordprocessingShape">
                  <wps:wsp>
                    <wps:cNvSpPr txBox="1"/>
                    <wps:spPr>
                      <a:xfrm>
                        <a:off x="0" y="0"/>
                        <a:ext cx="737235" cy="203835"/>
                      </a:xfrm>
                      <a:prstGeom prst="rect">
                        <a:avLst/>
                      </a:prstGeom>
                      <a:noFill/>
                      <a:ln>
                        <a:noFill/>
                      </a:ln>
                    </wps:spPr>
                    <wps:txbx>
                      <w:txbxContent>
                        <w:p>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sz w:val="28"/>
                            </w:rPr>
                            <w:instrText xml:space="preserve"> PAGE </w:instrText>
                          </w:r>
                          <w:r>
                            <w:fldChar w:fldCharType="separate"/>
                          </w:r>
                          <w:r>
                            <w:t>21</w:t>
                          </w:r>
                          <w:r>
                            <w:fldChar w:fldCharType="end"/>
                          </w:r>
                          <w:r>
                            <w:rPr>
                              <w:sz w:val="28"/>
                            </w:rPr>
                            <w:t xml:space="preserve"> </w:t>
                          </w:r>
                          <w:r>
                            <w:rPr>
                              <w:rFonts w:ascii="宋体" w:hAnsi="宋体"/>
                              <w:sz w:val="28"/>
                            </w:rPr>
                            <w:t>—</w:t>
                          </w:r>
                        </w:p>
                      </w:txbxContent>
                    </wps:txbx>
                    <wps:bodyPr lIns="0" tIns="0" rIns="0" bIns="0" upright="1"/>
                  </wps:wsp>
                </a:graphicData>
              </a:graphic>
            </wp:anchor>
          </w:drawing>
        </mc:Choice>
        <mc:Fallback>
          <w:pict>
            <v:shape id="文本框 7" o:spid="_x0000_s1026" o:spt="202" type="#_x0000_t202" style="position:absolute;left:0pt;margin-left:458.8pt;margin-top:761.55pt;height:16.05pt;width:58.05pt;mso-position-horizontal-relative:page;mso-position-vertical-relative:page;z-index:-252941312;mso-width-relative:page;mso-height-relative:page;" filled="f" stroked="f" coordsize="21600,21600" o:gfxdata="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9wI7HdsAAAAOAQAADwAAAAAA&#10;AAABACAAAAAiAAAAZHJzL2Rvd25yZXYueG1sUEsBAhQAFAAAAAgAh07iQHMNeZWeAQAAJAMAAA4A&#10;AAAAAAAAAQAgAAAAKgEAAGRycy9lMm9Eb2MueG1sUEsFBgAAAAAGAAYAWQEAADoFAAAAAA==&#10;">
              <v:fill on="f" focussize="0,0"/>
              <v:stroke on="f"/>
              <v:imagedata o:title=""/>
              <o:lock v:ext="edit" aspectratio="f"/>
              <v:textbox inset="0mm,0mm,0mm,0mm">
                <w:txbxContent>
                  <w:p>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sz w:val="28"/>
                      </w:rPr>
                      <w:instrText xml:space="preserve"> PAGE </w:instrText>
                    </w:r>
                    <w:r>
                      <w:fldChar w:fldCharType="separate"/>
                    </w:r>
                    <w:r>
                      <w:t>21</w:t>
                    </w:r>
                    <w:r>
                      <w:fldChar w:fldCharType="end"/>
                    </w:r>
                    <w:r>
                      <w:rPr>
                        <w:sz w:val="28"/>
                      </w:rPr>
                      <w:t xml:space="preserve"> </w:t>
                    </w:r>
                    <w:r>
                      <w:rPr>
                        <w:rFonts w:ascii="宋体" w:hAnsi="宋体"/>
                        <w:sz w:val="28"/>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114300" distR="114300" simplePos="0" relativeHeight="250374144" behindDoc="1" locked="0" layoutInCell="1" allowOverlap="1">
              <wp:simplePos x="0" y="0"/>
              <wp:positionH relativeFrom="page">
                <wp:posOffset>994410</wp:posOffset>
              </wp:positionH>
              <wp:positionV relativeFrom="page">
                <wp:posOffset>9671685</wp:posOffset>
              </wp:positionV>
              <wp:extent cx="737235" cy="203835"/>
              <wp:effectExtent l="0" t="0" r="0" b="0"/>
              <wp:wrapNone/>
              <wp:docPr id="11" name="文本框 6"/>
              <wp:cNvGraphicFramePr/>
              <a:graphic xmlns:a="http://schemas.openxmlformats.org/drawingml/2006/main">
                <a:graphicData uri="http://schemas.microsoft.com/office/word/2010/wordprocessingShape">
                  <wps:wsp>
                    <wps:cNvSpPr txBox="1"/>
                    <wps:spPr>
                      <a:xfrm>
                        <a:off x="0" y="0"/>
                        <a:ext cx="737235" cy="203835"/>
                      </a:xfrm>
                      <a:prstGeom prst="rect">
                        <a:avLst/>
                      </a:prstGeom>
                      <a:noFill/>
                      <a:ln>
                        <a:noFill/>
                      </a:ln>
                    </wps:spPr>
                    <wps:txbx>
                      <w:txbxContent>
                        <w:p>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20</w:t>
                          </w:r>
                          <w:r>
                            <w:fldChar w:fldCharType="end"/>
                          </w:r>
                          <w:r>
                            <w:rPr>
                              <w:rFonts w:ascii="宋体" w:hAnsi="宋体"/>
                              <w:sz w:val="28"/>
                            </w:rPr>
                            <w:t xml:space="preserve"> —</w:t>
                          </w:r>
                        </w:p>
                      </w:txbxContent>
                    </wps:txbx>
                    <wps:bodyPr lIns="0" tIns="0" rIns="0" bIns="0" upright="1"/>
                  </wps:wsp>
                </a:graphicData>
              </a:graphic>
            </wp:anchor>
          </w:drawing>
        </mc:Choice>
        <mc:Fallback>
          <w:pict>
            <v:shape id="文本框 6" o:spid="_x0000_s1026" o:spt="202" type="#_x0000_t202" style="position:absolute;left:0pt;margin-left:78.3pt;margin-top:761.55pt;height:16.05pt;width:58.05pt;mso-position-horizontal-relative:page;mso-position-vertical-relative:page;z-index:-252942336;mso-width-relative:page;mso-height-relative:page;" filled="f" stroked="f" coordsize="21600,21600" o:gfxdata="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DtHToS2gAAAA0BAAAPAAAAAAAA&#10;AAEAIAAAACIAAABkcnMvZG93bnJldi54bWxQSwECFAAUAAAACACHTuJA8XQmDp4BAAAkAwAADgAA&#10;AAAAAAABACAAAAApAQAAZHJzL2Uyb0RvYy54bWxQSwUGAAAAAAYABgBZAQAAOQUAAAAA&#10;">
              <v:fill on="f" focussize="0,0"/>
              <v:stroke on="f"/>
              <v:imagedata o:title=""/>
              <o:lock v:ext="edit" aspectratio="f"/>
              <v:textbox inset="0mm,0mm,0mm,0mm">
                <w:txbxContent>
                  <w:p>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20</w:t>
                    </w:r>
                    <w:r>
                      <w:fldChar w:fldCharType="end"/>
                    </w:r>
                    <w:r>
                      <w:rPr>
                        <w:rFonts w:ascii="宋体" w:hAnsi="宋体"/>
                        <w:sz w:val="28"/>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114300" distR="114300" simplePos="0" relativeHeight="250377216" behindDoc="1" locked="0" layoutInCell="1" allowOverlap="1">
              <wp:simplePos x="0" y="0"/>
              <wp:positionH relativeFrom="page">
                <wp:posOffset>6085840</wp:posOffset>
              </wp:positionH>
              <wp:positionV relativeFrom="page">
                <wp:posOffset>9878695</wp:posOffset>
              </wp:positionV>
              <wp:extent cx="648970" cy="255905"/>
              <wp:effectExtent l="0" t="0" r="0" b="0"/>
              <wp:wrapNone/>
              <wp:docPr id="14" name="文本框 9"/>
              <wp:cNvGraphicFramePr/>
              <a:graphic xmlns:a="http://schemas.openxmlformats.org/drawingml/2006/main">
                <a:graphicData uri="http://schemas.microsoft.com/office/word/2010/wordprocessingShape">
                  <wps:wsp>
                    <wps:cNvSpPr txBox="1"/>
                    <wps:spPr>
                      <a:xfrm>
                        <a:off x="0" y="0"/>
                        <a:ext cx="648970" cy="255905"/>
                      </a:xfrm>
                      <a:prstGeom prst="rect">
                        <a:avLst/>
                      </a:prstGeom>
                      <a:noFill/>
                      <a:ln>
                        <a:noFill/>
                      </a:ln>
                    </wps:spPr>
                    <wps:txbx>
                      <w:txbxContent>
                        <w:p>
                          <w:pPr>
                            <w:spacing w:before="0" w:line="355"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27</w:t>
                          </w:r>
                          <w:r>
                            <w:fldChar w:fldCharType="end"/>
                          </w:r>
                          <w:r>
                            <w:rPr>
                              <w:rFonts w:ascii="宋体" w:hAnsi="宋体"/>
                              <w:sz w:val="28"/>
                            </w:rPr>
                            <w:t>—</w:t>
                          </w:r>
                        </w:p>
                      </w:txbxContent>
                    </wps:txbx>
                    <wps:bodyPr lIns="0" tIns="0" rIns="0" bIns="0" upright="1"/>
                  </wps:wsp>
                </a:graphicData>
              </a:graphic>
            </wp:anchor>
          </w:drawing>
        </mc:Choice>
        <mc:Fallback>
          <w:pict>
            <v:shape id="文本框 9" o:spid="_x0000_s1026" o:spt="202" type="#_x0000_t202" style="position:absolute;left:0pt;margin-left:479.2pt;margin-top:777.85pt;height:20.15pt;width:51.1pt;mso-position-horizontal-relative:page;mso-position-vertical-relative:page;z-index:-252939264;mso-width-relative:page;mso-height-relative:page;" filled="f" stroked="f" coordsize="21600,21600" o:gfxdata="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WVU7tNoAAAAOAQAADwAAAAAA&#10;AAABACAAAAAiAAAAZHJzL2Rvd25yZXYueG1sUEsBAhQAFAAAAAgAh07iQPQnovufAQAAJAMAAA4A&#10;AAAAAAAAAQAgAAAAKQEAAGRycy9lMm9Eb2MueG1sUEsFBgAAAAAGAAYAWQEAADoFAAAAAA==&#10;">
              <v:fill on="f" focussize="0,0"/>
              <v:stroke on="f"/>
              <v:imagedata o:title=""/>
              <o:lock v:ext="edit" aspectratio="f"/>
              <v:textbox inset="0mm,0mm,0mm,0mm">
                <w:txbxContent>
                  <w:p>
                    <w:pPr>
                      <w:spacing w:before="0" w:line="355"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27</w:t>
                    </w:r>
                    <w:r>
                      <w:fldChar w:fldCharType="end"/>
                    </w:r>
                    <w:r>
                      <w:rPr>
                        <w:rFonts w:ascii="宋体" w:hAnsi="宋体"/>
                        <w:sz w:val="28"/>
                      </w:rPr>
                      <w:t>—</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114300" distR="114300" simplePos="0" relativeHeight="250376192" behindDoc="1" locked="0" layoutInCell="1" allowOverlap="1">
              <wp:simplePos x="0" y="0"/>
              <wp:positionH relativeFrom="page">
                <wp:posOffset>701675</wp:posOffset>
              </wp:positionH>
              <wp:positionV relativeFrom="page">
                <wp:posOffset>9843770</wp:posOffset>
              </wp:positionV>
              <wp:extent cx="737235" cy="248285"/>
              <wp:effectExtent l="0" t="0" r="0" b="0"/>
              <wp:wrapNone/>
              <wp:docPr id="13" name="文本框 8"/>
              <wp:cNvGraphicFramePr/>
              <a:graphic xmlns:a="http://schemas.openxmlformats.org/drawingml/2006/main">
                <a:graphicData uri="http://schemas.microsoft.com/office/word/2010/wordprocessingShape">
                  <wps:wsp>
                    <wps:cNvSpPr txBox="1"/>
                    <wps:spPr>
                      <a:xfrm>
                        <a:off x="0" y="0"/>
                        <a:ext cx="737235" cy="248285"/>
                      </a:xfrm>
                      <a:prstGeom prst="rect">
                        <a:avLst/>
                      </a:prstGeom>
                      <a:noFill/>
                      <a:ln>
                        <a:noFill/>
                      </a:ln>
                    </wps:spPr>
                    <wps:txbx>
                      <w:txbxContent>
                        <w:p>
                          <w:pPr>
                            <w:spacing w:before="0" w:line="340"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28</w:t>
                          </w:r>
                          <w:r>
                            <w:fldChar w:fldCharType="end"/>
                          </w:r>
                          <w:r>
                            <w:rPr>
                              <w:rFonts w:ascii="宋体" w:hAnsi="宋体"/>
                              <w:sz w:val="28"/>
                            </w:rPr>
                            <w:t xml:space="preserve"> —</w:t>
                          </w:r>
                        </w:p>
                      </w:txbxContent>
                    </wps:txbx>
                    <wps:bodyPr lIns="0" tIns="0" rIns="0" bIns="0" upright="1"/>
                  </wps:wsp>
                </a:graphicData>
              </a:graphic>
            </wp:anchor>
          </w:drawing>
        </mc:Choice>
        <mc:Fallback>
          <w:pict>
            <v:shape id="文本框 8" o:spid="_x0000_s1026" o:spt="202" type="#_x0000_t202" style="position:absolute;left:0pt;margin-left:55.25pt;margin-top:775.1pt;height:19.55pt;width:58.05pt;mso-position-horizontal-relative:page;mso-position-vertical-relative:page;z-index:-252940288;mso-width-relative:page;mso-height-relative:page;" filled="f" stroked="f" coordsize="21600,21600" o:gfxdata="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3Gk609oAAAANAQAADwAAAAAA&#10;AAABACAAAAAiAAAAZHJzL2Rvd25yZXYueG1sUEsBAhQAFAAAAAgAh07iQHC6pSSfAQAAJAMAAA4A&#10;AAAAAAAAAQAgAAAAKQEAAGRycy9lMm9Eb2MueG1sUEsFBgAAAAAGAAYAWQEAADoFAAAAAA==&#10;">
              <v:fill on="f" focussize="0,0"/>
              <v:stroke on="f"/>
              <v:imagedata o:title=""/>
              <o:lock v:ext="edit" aspectratio="f"/>
              <v:textbox inset="0mm,0mm,0mm,0mm">
                <w:txbxContent>
                  <w:p>
                    <w:pPr>
                      <w:spacing w:before="0" w:line="340"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28</w:t>
                    </w:r>
                    <w:r>
                      <w:fldChar w:fldCharType="end"/>
                    </w:r>
                    <w:r>
                      <w:rPr>
                        <w:rFonts w:ascii="宋体" w:hAnsi="宋体"/>
                        <w:sz w:val="28"/>
                      </w:rPr>
                      <w:t xml:space="preserve"> —</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114300" distR="114300" simplePos="0" relativeHeight="250379264" behindDoc="1" locked="0" layoutInCell="1" allowOverlap="1">
              <wp:simplePos x="0" y="0"/>
              <wp:positionH relativeFrom="page">
                <wp:posOffset>6156325</wp:posOffset>
              </wp:positionH>
              <wp:positionV relativeFrom="page">
                <wp:posOffset>9914255</wp:posOffset>
              </wp:positionV>
              <wp:extent cx="737235" cy="203835"/>
              <wp:effectExtent l="0" t="0" r="0" b="0"/>
              <wp:wrapNone/>
              <wp:docPr id="16" name="文本框 11"/>
              <wp:cNvGraphicFramePr/>
              <a:graphic xmlns:a="http://schemas.openxmlformats.org/drawingml/2006/main">
                <a:graphicData uri="http://schemas.microsoft.com/office/word/2010/wordprocessingShape">
                  <wps:wsp>
                    <wps:cNvSpPr txBox="1"/>
                    <wps:spPr>
                      <a:xfrm>
                        <a:off x="0" y="0"/>
                        <a:ext cx="737235" cy="203835"/>
                      </a:xfrm>
                      <a:prstGeom prst="rect">
                        <a:avLst/>
                      </a:prstGeom>
                      <a:noFill/>
                      <a:ln>
                        <a:noFill/>
                      </a:ln>
                    </wps:spPr>
                    <wps:txbx>
                      <w:txbxContent>
                        <w:p>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31</w:t>
                          </w:r>
                          <w:r>
                            <w:fldChar w:fldCharType="end"/>
                          </w:r>
                          <w:r>
                            <w:rPr>
                              <w:rFonts w:ascii="宋体" w:hAnsi="宋体"/>
                              <w:sz w:val="28"/>
                            </w:rPr>
                            <w:t xml:space="preserve"> —</w:t>
                          </w:r>
                        </w:p>
                      </w:txbxContent>
                    </wps:txbx>
                    <wps:bodyPr lIns="0" tIns="0" rIns="0" bIns="0" upright="1"/>
                  </wps:wsp>
                </a:graphicData>
              </a:graphic>
            </wp:anchor>
          </w:drawing>
        </mc:Choice>
        <mc:Fallback>
          <w:pict>
            <v:shape id="文本框 11" o:spid="_x0000_s1026" o:spt="202" type="#_x0000_t202" style="position:absolute;left:0pt;margin-left:484.75pt;margin-top:780.65pt;height:16.05pt;width:58.05pt;mso-position-horizontal-relative:page;mso-position-vertical-relative:page;z-index:-252937216;mso-width-relative:page;mso-height-relative:page;" filled="f" stroked="f" coordsize="21600,21600" o:gfxdata="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">
              <v:fill on="f" focussize="0,0"/>
              <v:stroke on="f"/>
              <v:imagedata o:title=""/>
              <o:lock v:ext="edit" aspectratio="f"/>
              <v:textbox inset="0mm,0mm,0mm,0mm">
                <w:txbxContent>
                  <w:p>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31</w:t>
                    </w:r>
                    <w:r>
                      <w:fldChar w:fldCharType="end"/>
                    </w:r>
                    <w:r>
                      <w:rPr>
                        <w:rFonts w:ascii="宋体" w:hAnsi="宋体"/>
                        <w:sz w:val="28"/>
                      </w:rPr>
                      <w:t xml:space="preserve"> —</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114300" distR="114300" simplePos="0" relativeHeight="250378240" behindDoc="1" locked="0" layoutInCell="1" allowOverlap="1">
              <wp:simplePos x="0" y="0"/>
              <wp:positionH relativeFrom="page">
                <wp:posOffset>657225</wp:posOffset>
              </wp:positionH>
              <wp:positionV relativeFrom="page">
                <wp:posOffset>9871075</wp:posOffset>
              </wp:positionV>
              <wp:extent cx="737235" cy="203835"/>
              <wp:effectExtent l="0" t="0" r="0" b="0"/>
              <wp:wrapNone/>
              <wp:docPr id="15" name="文本框 10"/>
              <wp:cNvGraphicFramePr/>
              <a:graphic xmlns:a="http://schemas.openxmlformats.org/drawingml/2006/main">
                <a:graphicData uri="http://schemas.microsoft.com/office/word/2010/wordprocessingShape">
                  <wps:wsp>
                    <wps:cNvSpPr txBox="1"/>
                    <wps:spPr>
                      <a:xfrm>
                        <a:off x="0" y="0"/>
                        <a:ext cx="737235" cy="203835"/>
                      </a:xfrm>
                      <a:prstGeom prst="rect">
                        <a:avLst/>
                      </a:prstGeom>
                      <a:noFill/>
                      <a:ln>
                        <a:noFill/>
                      </a:ln>
                    </wps:spPr>
                    <wps:txbx>
                      <w:txbxContent>
                        <w:p>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30</w:t>
                          </w:r>
                          <w:r>
                            <w:fldChar w:fldCharType="end"/>
                          </w:r>
                          <w:r>
                            <w:rPr>
                              <w:rFonts w:ascii="宋体" w:hAnsi="宋体"/>
                              <w:sz w:val="28"/>
                            </w:rPr>
                            <w:t xml:space="preserve"> —</w:t>
                          </w:r>
                        </w:p>
                      </w:txbxContent>
                    </wps:txbx>
                    <wps:bodyPr lIns="0" tIns="0" rIns="0" bIns="0" upright="1"/>
                  </wps:wsp>
                </a:graphicData>
              </a:graphic>
            </wp:anchor>
          </w:drawing>
        </mc:Choice>
        <mc:Fallback>
          <w:pict>
            <v:shape id="文本框 10" o:spid="_x0000_s1026" o:spt="202" type="#_x0000_t202" style="position:absolute;left:0pt;margin-left:51.75pt;margin-top:777.25pt;height:16.05pt;width:58.05pt;mso-position-horizontal-relative:page;mso-position-vertical-relative:page;z-index:-252938240;mso-width-relative:page;mso-height-relative:page;" filled="f" stroked="f" coordsize="21600,21600" o:gfxdata="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QaH2NtkAAAANAQAADwAAAAAAAAAB&#10;ACAAAAAiAAAAZHJzL2Rvd25yZXYueG1sUEsBAhQAFAAAAAgAh07iQIdbfT6dAQAAJQMAAA4AAAAA&#10;AAAAAQAgAAAAKAEAAGRycy9lMm9Eb2MueG1sUEsFBgAAAAAGAAYAWQEAADcFAAAAAA==&#10;">
              <v:fill on="f" focussize="0,0"/>
              <v:stroke on="f"/>
              <v:imagedata o:title=""/>
              <o:lock v:ext="edit" aspectratio="f"/>
              <v:textbox inset="0mm,0mm,0mm,0mm">
                <w:txbxContent>
                  <w:p>
                    <w:pPr>
                      <w:spacing w:before="0" w:line="321" w:lineRule="exact"/>
                      <w:ind w:left="20" w:right="0" w:firstLine="0"/>
                      <w:jc w:val="left"/>
                      <w:rPr>
                        <w:rFonts w:ascii="宋体" w:hAnsi="宋体"/>
                        <w:sz w:val="28"/>
                      </w:rPr>
                    </w:pPr>
                    <w:r>
                      <w:rPr>
                        <w:rFonts w:ascii="宋体" w:hAnsi="宋体"/>
                        <w:sz w:val="28"/>
                      </w:rPr>
                      <w:t xml:space="preserve">— </w:t>
                    </w:r>
                    <w:r>
                      <w:fldChar w:fldCharType="begin"/>
                    </w:r>
                    <w:r>
                      <w:rPr>
                        <w:rFonts w:ascii="宋体" w:hAnsi="宋体"/>
                        <w:sz w:val="28"/>
                      </w:rPr>
                      <w:instrText xml:space="preserve"> PAGE </w:instrText>
                    </w:r>
                    <w:r>
                      <w:fldChar w:fldCharType="separate"/>
                    </w:r>
                    <w:r>
                      <w:t>30</w:t>
                    </w:r>
                    <w:r>
                      <w:fldChar w:fldCharType="end"/>
                    </w:r>
                    <w:r>
                      <w:rPr>
                        <w:rFonts w:ascii="宋体" w:hAnsi="宋体"/>
                        <w:sz w:val="28"/>
                      </w:rPr>
                      <w:t xml:space="preserve"> —</w:t>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5E306ED"/>
    <w:multiLevelType w:val="multilevel"/>
    <w:tmpl w:val="B5E306ED"/>
    <w:lvl w:ilvl="0" w:tentative="0">
      <w:start w:val="1"/>
      <w:numFmt w:val="decimal"/>
      <w:lvlText w:val="%1."/>
      <w:lvlJc w:val="left"/>
      <w:pPr>
        <w:ind w:left="1208" w:hanging="269"/>
        <w:jc w:val="left"/>
      </w:pPr>
      <w:rPr>
        <w:rFonts w:hint="default" w:ascii="宋体" w:hAnsi="宋体" w:eastAsia="宋体" w:cs="宋体"/>
        <w:spacing w:val="0"/>
        <w:w w:val="100"/>
        <w:sz w:val="18"/>
        <w:szCs w:val="18"/>
        <w:lang w:val="zh-CN" w:eastAsia="zh-CN" w:bidi="zh-CN"/>
      </w:rPr>
    </w:lvl>
    <w:lvl w:ilvl="1" w:tentative="0">
      <w:start w:val="1"/>
      <w:numFmt w:val="decimal"/>
      <w:lvlText w:val="%2."/>
      <w:lvlJc w:val="left"/>
      <w:pPr>
        <w:ind w:left="1660" w:hanging="240"/>
        <w:jc w:val="left"/>
      </w:pPr>
      <w:rPr>
        <w:rFonts w:hint="default" w:ascii="宋体" w:hAnsi="宋体" w:eastAsia="宋体" w:cs="宋体"/>
        <w:spacing w:val="-58"/>
        <w:w w:val="100"/>
        <w:sz w:val="22"/>
        <w:szCs w:val="22"/>
        <w:lang w:val="zh-CN" w:eastAsia="zh-CN" w:bidi="zh-CN"/>
      </w:rPr>
    </w:lvl>
    <w:lvl w:ilvl="2" w:tentative="0">
      <w:start w:val="0"/>
      <w:numFmt w:val="bullet"/>
      <w:lvlText w:val="•"/>
      <w:lvlJc w:val="left"/>
      <w:pPr>
        <w:ind w:left="2585" w:hanging="240"/>
      </w:pPr>
      <w:rPr>
        <w:rFonts w:hint="default"/>
        <w:lang w:val="zh-CN" w:eastAsia="zh-CN" w:bidi="zh-CN"/>
      </w:rPr>
    </w:lvl>
    <w:lvl w:ilvl="3" w:tentative="0">
      <w:start w:val="0"/>
      <w:numFmt w:val="bullet"/>
      <w:lvlText w:val="•"/>
      <w:lvlJc w:val="left"/>
      <w:pPr>
        <w:ind w:left="3511" w:hanging="240"/>
      </w:pPr>
      <w:rPr>
        <w:rFonts w:hint="default"/>
        <w:lang w:val="zh-CN" w:eastAsia="zh-CN" w:bidi="zh-CN"/>
      </w:rPr>
    </w:lvl>
    <w:lvl w:ilvl="4" w:tentative="0">
      <w:start w:val="0"/>
      <w:numFmt w:val="bullet"/>
      <w:lvlText w:val="•"/>
      <w:lvlJc w:val="left"/>
      <w:pPr>
        <w:ind w:left="4436" w:hanging="240"/>
      </w:pPr>
      <w:rPr>
        <w:rFonts w:hint="default"/>
        <w:lang w:val="zh-CN" w:eastAsia="zh-CN" w:bidi="zh-CN"/>
      </w:rPr>
    </w:lvl>
    <w:lvl w:ilvl="5" w:tentative="0">
      <w:start w:val="0"/>
      <w:numFmt w:val="bullet"/>
      <w:lvlText w:val="•"/>
      <w:lvlJc w:val="left"/>
      <w:pPr>
        <w:ind w:left="5362" w:hanging="240"/>
      </w:pPr>
      <w:rPr>
        <w:rFonts w:hint="default"/>
        <w:lang w:val="zh-CN" w:eastAsia="zh-CN" w:bidi="zh-CN"/>
      </w:rPr>
    </w:lvl>
    <w:lvl w:ilvl="6" w:tentative="0">
      <w:start w:val="0"/>
      <w:numFmt w:val="bullet"/>
      <w:lvlText w:val="•"/>
      <w:lvlJc w:val="left"/>
      <w:pPr>
        <w:ind w:left="6287" w:hanging="240"/>
      </w:pPr>
      <w:rPr>
        <w:rFonts w:hint="default"/>
        <w:lang w:val="zh-CN" w:eastAsia="zh-CN" w:bidi="zh-CN"/>
      </w:rPr>
    </w:lvl>
    <w:lvl w:ilvl="7" w:tentative="0">
      <w:start w:val="0"/>
      <w:numFmt w:val="bullet"/>
      <w:lvlText w:val="•"/>
      <w:lvlJc w:val="left"/>
      <w:pPr>
        <w:ind w:left="7213" w:hanging="240"/>
      </w:pPr>
      <w:rPr>
        <w:rFonts w:hint="default"/>
        <w:lang w:val="zh-CN" w:eastAsia="zh-CN" w:bidi="zh-CN"/>
      </w:rPr>
    </w:lvl>
    <w:lvl w:ilvl="8" w:tentative="0">
      <w:start w:val="0"/>
      <w:numFmt w:val="bullet"/>
      <w:lvlText w:val="•"/>
      <w:lvlJc w:val="left"/>
      <w:pPr>
        <w:ind w:left="8138" w:hanging="240"/>
      </w:pPr>
      <w:rPr>
        <w:rFonts w:hint="default"/>
        <w:lang w:val="zh-CN" w:eastAsia="zh-CN" w:bidi="zh-CN"/>
      </w:rPr>
    </w:lvl>
  </w:abstractNum>
  <w:abstractNum w:abstractNumId="1">
    <w:nsid w:val="BF205925"/>
    <w:multiLevelType w:val="multilevel"/>
    <w:tmpl w:val="BF205925"/>
    <w:lvl w:ilvl="0" w:tentative="0">
      <w:start w:val="1"/>
      <w:numFmt w:val="decimal"/>
      <w:lvlText w:val="%1."/>
      <w:lvlJc w:val="left"/>
      <w:pPr>
        <w:ind w:left="1208" w:hanging="269"/>
        <w:jc w:val="left"/>
      </w:pPr>
      <w:rPr>
        <w:rFonts w:hint="default" w:ascii="宋体" w:hAnsi="宋体" w:eastAsia="宋体" w:cs="宋体"/>
        <w:spacing w:val="0"/>
        <w:w w:val="100"/>
        <w:sz w:val="18"/>
        <w:szCs w:val="18"/>
        <w:lang w:val="zh-CN" w:eastAsia="zh-CN" w:bidi="zh-CN"/>
      </w:rPr>
    </w:lvl>
    <w:lvl w:ilvl="1" w:tentative="0">
      <w:start w:val="1"/>
      <w:numFmt w:val="decimal"/>
      <w:lvlText w:val="%2."/>
      <w:lvlJc w:val="left"/>
      <w:pPr>
        <w:ind w:left="1660" w:hanging="240"/>
        <w:jc w:val="left"/>
      </w:pPr>
      <w:rPr>
        <w:rFonts w:hint="default" w:ascii="宋体" w:hAnsi="宋体" w:eastAsia="宋体" w:cs="宋体"/>
        <w:spacing w:val="-58"/>
        <w:w w:val="100"/>
        <w:sz w:val="22"/>
        <w:szCs w:val="22"/>
        <w:lang w:val="zh-CN" w:eastAsia="zh-CN" w:bidi="zh-CN"/>
      </w:rPr>
    </w:lvl>
    <w:lvl w:ilvl="2" w:tentative="0">
      <w:start w:val="0"/>
      <w:numFmt w:val="bullet"/>
      <w:lvlText w:val="•"/>
      <w:lvlJc w:val="left"/>
      <w:pPr>
        <w:ind w:left="2585" w:hanging="240"/>
      </w:pPr>
      <w:rPr>
        <w:rFonts w:hint="default"/>
        <w:lang w:val="zh-CN" w:eastAsia="zh-CN" w:bidi="zh-CN"/>
      </w:rPr>
    </w:lvl>
    <w:lvl w:ilvl="3" w:tentative="0">
      <w:start w:val="0"/>
      <w:numFmt w:val="bullet"/>
      <w:lvlText w:val="•"/>
      <w:lvlJc w:val="left"/>
      <w:pPr>
        <w:ind w:left="3511" w:hanging="240"/>
      </w:pPr>
      <w:rPr>
        <w:rFonts w:hint="default"/>
        <w:lang w:val="zh-CN" w:eastAsia="zh-CN" w:bidi="zh-CN"/>
      </w:rPr>
    </w:lvl>
    <w:lvl w:ilvl="4" w:tentative="0">
      <w:start w:val="0"/>
      <w:numFmt w:val="bullet"/>
      <w:lvlText w:val="•"/>
      <w:lvlJc w:val="left"/>
      <w:pPr>
        <w:ind w:left="4436" w:hanging="240"/>
      </w:pPr>
      <w:rPr>
        <w:rFonts w:hint="default"/>
        <w:lang w:val="zh-CN" w:eastAsia="zh-CN" w:bidi="zh-CN"/>
      </w:rPr>
    </w:lvl>
    <w:lvl w:ilvl="5" w:tentative="0">
      <w:start w:val="0"/>
      <w:numFmt w:val="bullet"/>
      <w:lvlText w:val="•"/>
      <w:lvlJc w:val="left"/>
      <w:pPr>
        <w:ind w:left="5362" w:hanging="240"/>
      </w:pPr>
      <w:rPr>
        <w:rFonts w:hint="default"/>
        <w:lang w:val="zh-CN" w:eastAsia="zh-CN" w:bidi="zh-CN"/>
      </w:rPr>
    </w:lvl>
    <w:lvl w:ilvl="6" w:tentative="0">
      <w:start w:val="0"/>
      <w:numFmt w:val="bullet"/>
      <w:lvlText w:val="•"/>
      <w:lvlJc w:val="left"/>
      <w:pPr>
        <w:ind w:left="6287" w:hanging="240"/>
      </w:pPr>
      <w:rPr>
        <w:rFonts w:hint="default"/>
        <w:lang w:val="zh-CN" w:eastAsia="zh-CN" w:bidi="zh-CN"/>
      </w:rPr>
    </w:lvl>
    <w:lvl w:ilvl="7" w:tentative="0">
      <w:start w:val="0"/>
      <w:numFmt w:val="bullet"/>
      <w:lvlText w:val="•"/>
      <w:lvlJc w:val="left"/>
      <w:pPr>
        <w:ind w:left="7213" w:hanging="240"/>
      </w:pPr>
      <w:rPr>
        <w:rFonts w:hint="default"/>
        <w:lang w:val="zh-CN" w:eastAsia="zh-CN" w:bidi="zh-CN"/>
      </w:rPr>
    </w:lvl>
    <w:lvl w:ilvl="8" w:tentative="0">
      <w:start w:val="0"/>
      <w:numFmt w:val="bullet"/>
      <w:lvlText w:val="•"/>
      <w:lvlJc w:val="left"/>
      <w:pPr>
        <w:ind w:left="8138" w:hanging="240"/>
      </w:pPr>
      <w:rPr>
        <w:rFonts w:hint="default"/>
        <w:lang w:val="zh-CN" w:eastAsia="zh-CN" w:bidi="zh-CN"/>
      </w:rPr>
    </w:lvl>
  </w:abstractNum>
  <w:abstractNum w:abstractNumId="2">
    <w:nsid w:val="CF092B84"/>
    <w:multiLevelType w:val="multilevel"/>
    <w:tmpl w:val="CF092B84"/>
    <w:lvl w:ilvl="0" w:tentative="0">
      <w:start w:val="1"/>
      <w:numFmt w:val="decimal"/>
      <w:lvlText w:val="%1."/>
      <w:lvlJc w:val="left"/>
      <w:pPr>
        <w:ind w:left="1660" w:hanging="240"/>
        <w:jc w:val="left"/>
      </w:pPr>
      <w:rPr>
        <w:rFonts w:hint="default" w:ascii="宋体" w:hAnsi="宋体" w:eastAsia="宋体" w:cs="宋体"/>
        <w:spacing w:val="-58"/>
        <w:w w:val="100"/>
        <w:sz w:val="22"/>
        <w:szCs w:val="22"/>
        <w:lang w:val="zh-CN" w:eastAsia="zh-CN" w:bidi="zh-CN"/>
      </w:rPr>
    </w:lvl>
    <w:lvl w:ilvl="1" w:tentative="0">
      <w:start w:val="0"/>
      <w:numFmt w:val="bullet"/>
      <w:lvlText w:val="•"/>
      <w:lvlJc w:val="left"/>
      <w:pPr>
        <w:ind w:left="2493" w:hanging="240"/>
      </w:pPr>
      <w:rPr>
        <w:rFonts w:hint="default"/>
        <w:lang w:val="zh-CN" w:eastAsia="zh-CN" w:bidi="zh-CN"/>
      </w:rPr>
    </w:lvl>
    <w:lvl w:ilvl="2" w:tentative="0">
      <w:start w:val="0"/>
      <w:numFmt w:val="bullet"/>
      <w:lvlText w:val="•"/>
      <w:lvlJc w:val="left"/>
      <w:pPr>
        <w:ind w:left="3326" w:hanging="240"/>
      </w:pPr>
      <w:rPr>
        <w:rFonts w:hint="default"/>
        <w:lang w:val="zh-CN" w:eastAsia="zh-CN" w:bidi="zh-CN"/>
      </w:rPr>
    </w:lvl>
    <w:lvl w:ilvl="3" w:tentative="0">
      <w:start w:val="0"/>
      <w:numFmt w:val="bullet"/>
      <w:lvlText w:val="•"/>
      <w:lvlJc w:val="left"/>
      <w:pPr>
        <w:ind w:left="4159" w:hanging="240"/>
      </w:pPr>
      <w:rPr>
        <w:rFonts w:hint="default"/>
        <w:lang w:val="zh-CN" w:eastAsia="zh-CN" w:bidi="zh-CN"/>
      </w:rPr>
    </w:lvl>
    <w:lvl w:ilvl="4" w:tentative="0">
      <w:start w:val="0"/>
      <w:numFmt w:val="bullet"/>
      <w:lvlText w:val="•"/>
      <w:lvlJc w:val="left"/>
      <w:pPr>
        <w:ind w:left="4992" w:hanging="240"/>
      </w:pPr>
      <w:rPr>
        <w:rFonts w:hint="default"/>
        <w:lang w:val="zh-CN" w:eastAsia="zh-CN" w:bidi="zh-CN"/>
      </w:rPr>
    </w:lvl>
    <w:lvl w:ilvl="5" w:tentative="0">
      <w:start w:val="0"/>
      <w:numFmt w:val="bullet"/>
      <w:lvlText w:val="•"/>
      <w:lvlJc w:val="left"/>
      <w:pPr>
        <w:ind w:left="5825" w:hanging="240"/>
      </w:pPr>
      <w:rPr>
        <w:rFonts w:hint="default"/>
        <w:lang w:val="zh-CN" w:eastAsia="zh-CN" w:bidi="zh-CN"/>
      </w:rPr>
    </w:lvl>
    <w:lvl w:ilvl="6" w:tentative="0">
      <w:start w:val="0"/>
      <w:numFmt w:val="bullet"/>
      <w:lvlText w:val="•"/>
      <w:lvlJc w:val="left"/>
      <w:pPr>
        <w:ind w:left="6658" w:hanging="240"/>
      </w:pPr>
      <w:rPr>
        <w:rFonts w:hint="default"/>
        <w:lang w:val="zh-CN" w:eastAsia="zh-CN" w:bidi="zh-CN"/>
      </w:rPr>
    </w:lvl>
    <w:lvl w:ilvl="7" w:tentative="0">
      <w:start w:val="0"/>
      <w:numFmt w:val="bullet"/>
      <w:lvlText w:val="•"/>
      <w:lvlJc w:val="left"/>
      <w:pPr>
        <w:ind w:left="7491" w:hanging="240"/>
      </w:pPr>
      <w:rPr>
        <w:rFonts w:hint="default"/>
        <w:lang w:val="zh-CN" w:eastAsia="zh-CN" w:bidi="zh-CN"/>
      </w:rPr>
    </w:lvl>
    <w:lvl w:ilvl="8" w:tentative="0">
      <w:start w:val="0"/>
      <w:numFmt w:val="bullet"/>
      <w:lvlText w:val="•"/>
      <w:lvlJc w:val="left"/>
      <w:pPr>
        <w:ind w:left="8324" w:hanging="240"/>
      </w:pPr>
      <w:rPr>
        <w:rFonts w:hint="default"/>
        <w:lang w:val="zh-CN" w:eastAsia="zh-CN" w:bidi="zh-CN"/>
      </w:rPr>
    </w:lvl>
  </w:abstractNum>
  <w:abstractNum w:abstractNumId="3">
    <w:nsid w:val="0053208E"/>
    <w:multiLevelType w:val="multilevel"/>
    <w:tmpl w:val="0053208E"/>
    <w:lvl w:ilvl="0" w:tentative="0">
      <w:start w:val="1"/>
      <w:numFmt w:val="decimal"/>
      <w:lvlText w:val="%1."/>
      <w:lvlJc w:val="left"/>
      <w:pPr>
        <w:ind w:left="1828" w:hanging="245"/>
        <w:jc w:val="left"/>
      </w:pPr>
      <w:rPr>
        <w:rFonts w:hint="default" w:ascii="宋体" w:hAnsi="宋体" w:eastAsia="宋体" w:cs="宋体"/>
        <w:spacing w:val="-1"/>
        <w:w w:val="100"/>
        <w:sz w:val="22"/>
        <w:szCs w:val="22"/>
        <w:lang w:val="zh-CN" w:eastAsia="zh-CN" w:bidi="zh-CN"/>
      </w:rPr>
    </w:lvl>
    <w:lvl w:ilvl="1" w:tentative="0">
      <w:start w:val="0"/>
      <w:numFmt w:val="bullet"/>
      <w:lvlText w:val="•"/>
      <w:lvlJc w:val="left"/>
      <w:pPr>
        <w:ind w:left="2637" w:hanging="245"/>
      </w:pPr>
      <w:rPr>
        <w:rFonts w:hint="default"/>
        <w:lang w:val="zh-CN" w:eastAsia="zh-CN" w:bidi="zh-CN"/>
      </w:rPr>
    </w:lvl>
    <w:lvl w:ilvl="2" w:tentative="0">
      <w:start w:val="0"/>
      <w:numFmt w:val="bullet"/>
      <w:lvlText w:val="•"/>
      <w:lvlJc w:val="left"/>
      <w:pPr>
        <w:ind w:left="3454" w:hanging="245"/>
      </w:pPr>
      <w:rPr>
        <w:rFonts w:hint="default"/>
        <w:lang w:val="zh-CN" w:eastAsia="zh-CN" w:bidi="zh-CN"/>
      </w:rPr>
    </w:lvl>
    <w:lvl w:ilvl="3" w:tentative="0">
      <w:start w:val="0"/>
      <w:numFmt w:val="bullet"/>
      <w:lvlText w:val="•"/>
      <w:lvlJc w:val="left"/>
      <w:pPr>
        <w:ind w:left="4271" w:hanging="245"/>
      </w:pPr>
      <w:rPr>
        <w:rFonts w:hint="default"/>
        <w:lang w:val="zh-CN" w:eastAsia="zh-CN" w:bidi="zh-CN"/>
      </w:rPr>
    </w:lvl>
    <w:lvl w:ilvl="4" w:tentative="0">
      <w:start w:val="0"/>
      <w:numFmt w:val="bullet"/>
      <w:lvlText w:val="•"/>
      <w:lvlJc w:val="left"/>
      <w:pPr>
        <w:ind w:left="5088" w:hanging="245"/>
      </w:pPr>
      <w:rPr>
        <w:rFonts w:hint="default"/>
        <w:lang w:val="zh-CN" w:eastAsia="zh-CN" w:bidi="zh-CN"/>
      </w:rPr>
    </w:lvl>
    <w:lvl w:ilvl="5" w:tentative="0">
      <w:start w:val="0"/>
      <w:numFmt w:val="bullet"/>
      <w:lvlText w:val="•"/>
      <w:lvlJc w:val="left"/>
      <w:pPr>
        <w:ind w:left="5905" w:hanging="245"/>
      </w:pPr>
      <w:rPr>
        <w:rFonts w:hint="default"/>
        <w:lang w:val="zh-CN" w:eastAsia="zh-CN" w:bidi="zh-CN"/>
      </w:rPr>
    </w:lvl>
    <w:lvl w:ilvl="6" w:tentative="0">
      <w:start w:val="0"/>
      <w:numFmt w:val="bullet"/>
      <w:lvlText w:val="•"/>
      <w:lvlJc w:val="left"/>
      <w:pPr>
        <w:ind w:left="6722" w:hanging="245"/>
      </w:pPr>
      <w:rPr>
        <w:rFonts w:hint="default"/>
        <w:lang w:val="zh-CN" w:eastAsia="zh-CN" w:bidi="zh-CN"/>
      </w:rPr>
    </w:lvl>
    <w:lvl w:ilvl="7" w:tentative="0">
      <w:start w:val="0"/>
      <w:numFmt w:val="bullet"/>
      <w:lvlText w:val="•"/>
      <w:lvlJc w:val="left"/>
      <w:pPr>
        <w:ind w:left="7539" w:hanging="245"/>
      </w:pPr>
      <w:rPr>
        <w:rFonts w:hint="default"/>
        <w:lang w:val="zh-CN" w:eastAsia="zh-CN" w:bidi="zh-CN"/>
      </w:rPr>
    </w:lvl>
    <w:lvl w:ilvl="8" w:tentative="0">
      <w:start w:val="0"/>
      <w:numFmt w:val="bullet"/>
      <w:lvlText w:val="•"/>
      <w:lvlJc w:val="left"/>
      <w:pPr>
        <w:ind w:left="8356" w:hanging="245"/>
      </w:pPr>
      <w:rPr>
        <w:rFonts w:hint="default"/>
        <w:lang w:val="zh-CN" w:eastAsia="zh-CN" w:bidi="zh-CN"/>
      </w:rPr>
    </w:lvl>
  </w:abstractNum>
  <w:abstractNum w:abstractNumId="4">
    <w:nsid w:val="03D62ECE"/>
    <w:multiLevelType w:val="multilevel"/>
    <w:tmpl w:val="03D62ECE"/>
    <w:lvl w:ilvl="0" w:tentative="0">
      <w:start w:val="1"/>
      <w:numFmt w:val="decimal"/>
      <w:lvlText w:val="%1."/>
      <w:lvlJc w:val="left"/>
      <w:pPr>
        <w:ind w:left="1208" w:hanging="269"/>
        <w:jc w:val="left"/>
      </w:pPr>
      <w:rPr>
        <w:rFonts w:hint="default" w:ascii="宋体" w:hAnsi="宋体" w:eastAsia="宋体" w:cs="宋体"/>
        <w:spacing w:val="0"/>
        <w:w w:val="100"/>
        <w:sz w:val="18"/>
        <w:szCs w:val="18"/>
        <w:lang w:val="zh-CN" w:eastAsia="zh-CN" w:bidi="zh-CN"/>
      </w:rPr>
    </w:lvl>
    <w:lvl w:ilvl="1" w:tentative="0">
      <w:start w:val="1"/>
      <w:numFmt w:val="decimal"/>
      <w:lvlText w:val="%2."/>
      <w:lvlJc w:val="left"/>
      <w:pPr>
        <w:ind w:left="1660" w:hanging="240"/>
        <w:jc w:val="left"/>
      </w:pPr>
      <w:rPr>
        <w:rFonts w:hint="default" w:ascii="宋体" w:hAnsi="宋体" w:eastAsia="宋体" w:cs="宋体"/>
        <w:spacing w:val="-58"/>
        <w:w w:val="100"/>
        <w:sz w:val="22"/>
        <w:szCs w:val="22"/>
        <w:lang w:val="zh-CN" w:eastAsia="zh-CN" w:bidi="zh-CN"/>
      </w:rPr>
    </w:lvl>
    <w:lvl w:ilvl="2" w:tentative="0">
      <w:start w:val="0"/>
      <w:numFmt w:val="bullet"/>
      <w:lvlText w:val="•"/>
      <w:lvlJc w:val="left"/>
      <w:pPr>
        <w:ind w:left="2585" w:hanging="240"/>
      </w:pPr>
      <w:rPr>
        <w:rFonts w:hint="default"/>
        <w:lang w:val="zh-CN" w:eastAsia="zh-CN" w:bidi="zh-CN"/>
      </w:rPr>
    </w:lvl>
    <w:lvl w:ilvl="3" w:tentative="0">
      <w:start w:val="0"/>
      <w:numFmt w:val="bullet"/>
      <w:lvlText w:val="•"/>
      <w:lvlJc w:val="left"/>
      <w:pPr>
        <w:ind w:left="3511" w:hanging="240"/>
      </w:pPr>
      <w:rPr>
        <w:rFonts w:hint="default"/>
        <w:lang w:val="zh-CN" w:eastAsia="zh-CN" w:bidi="zh-CN"/>
      </w:rPr>
    </w:lvl>
    <w:lvl w:ilvl="4" w:tentative="0">
      <w:start w:val="0"/>
      <w:numFmt w:val="bullet"/>
      <w:lvlText w:val="•"/>
      <w:lvlJc w:val="left"/>
      <w:pPr>
        <w:ind w:left="4436" w:hanging="240"/>
      </w:pPr>
      <w:rPr>
        <w:rFonts w:hint="default"/>
        <w:lang w:val="zh-CN" w:eastAsia="zh-CN" w:bidi="zh-CN"/>
      </w:rPr>
    </w:lvl>
    <w:lvl w:ilvl="5" w:tentative="0">
      <w:start w:val="0"/>
      <w:numFmt w:val="bullet"/>
      <w:lvlText w:val="•"/>
      <w:lvlJc w:val="left"/>
      <w:pPr>
        <w:ind w:left="5362" w:hanging="240"/>
      </w:pPr>
      <w:rPr>
        <w:rFonts w:hint="default"/>
        <w:lang w:val="zh-CN" w:eastAsia="zh-CN" w:bidi="zh-CN"/>
      </w:rPr>
    </w:lvl>
    <w:lvl w:ilvl="6" w:tentative="0">
      <w:start w:val="0"/>
      <w:numFmt w:val="bullet"/>
      <w:lvlText w:val="•"/>
      <w:lvlJc w:val="left"/>
      <w:pPr>
        <w:ind w:left="6287" w:hanging="240"/>
      </w:pPr>
      <w:rPr>
        <w:rFonts w:hint="default"/>
        <w:lang w:val="zh-CN" w:eastAsia="zh-CN" w:bidi="zh-CN"/>
      </w:rPr>
    </w:lvl>
    <w:lvl w:ilvl="7" w:tentative="0">
      <w:start w:val="0"/>
      <w:numFmt w:val="bullet"/>
      <w:lvlText w:val="•"/>
      <w:lvlJc w:val="left"/>
      <w:pPr>
        <w:ind w:left="7213" w:hanging="240"/>
      </w:pPr>
      <w:rPr>
        <w:rFonts w:hint="default"/>
        <w:lang w:val="zh-CN" w:eastAsia="zh-CN" w:bidi="zh-CN"/>
      </w:rPr>
    </w:lvl>
    <w:lvl w:ilvl="8" w:tentative="0">
      <w:start w:val="0"/>
      <w:numFmt w:val="bullet"/>
      <w:lvlText w:val="•"/>
      <w:lvlJc w:val="left"/>
      <w:pPr>
        <w:ind w:left="8138" w:hanging="240"/>
      </w:pPr>
      <w:rPr>
        <w:rFonts w:hint="default"/>
        <w:lang w:val="zh-CN" w:eastAsia="zh-CN" w:bidi="zh-CN"/>
      </w:rPr>
    </w:lvl>
  </w:abstractNum>
  <w:abstractNum w:abstractNumId="5">
    <w:nsid w:val="25B654F3"/>
    <w:multiLevelType w:val="multilevel"/>
    <w:tmpl w:val="25B654F3"/>
    <w:lvl w:ilvl="0" w:tentative="0">
      <w:start w:val="1"/>
      <w:numFmt w:val="decimal"/>
      <w:lvlText w:val="%1."/>
      <w:lvlJc w:val="left"/>
      <w:pPr>
        <w:ind w:left="1208" w:hanging="269"/>
        <w:jc w:val="left"/>
      </w:pPr>
      <w:rPr>
        <w:rFonts w:hint="default" w:ascii="宋体" w:hAnsi="宋体" w:eastAsia="宋体" w:cs="宋体"/>
        <w:spacing w:val="0"/>
        <w:w w:val="100"/>
        <w:sz w:val="18"/>
        <w:szCs w:val="18"/>
        <w:lang w:val="zh-CN" w:eastAsia="zh-CN" w:bidi="zh-CN"/>
      </w:rPr>
    </w:lvl>
    <w:lvl w:ilvl="1" w:tentative="0">
      <w:start w:val="1"/>
      <w:numFmt w:val="decimal"/>
      <w:lvlText w:val="%2."/>
      <w:lvlJc w:val="left"/>
      <w:pPr>
        <w:ind w:left="1660" w:hanging="240"/>
        <w:jc w:val="left"/>
      </w:pPr>
      <w:rPr>
        <w:rFonts w:hint="default" w:ascii="宋体" w:hAnsi="宋体" w:eastAsia="宋体" w:cs="宋体"/>
        <w:spacing w:val="-58"/>
        <w:w w:val="100"/>
        <w:sz w:val="22"/>
        <w:szCs w:val="22"/>
        <w:lang w:val="zh-CN" w:eastAsia="zh-CN" w:bidi="zh-CN"/>
      </w:rPr>
    </w:lvl>
    <w:lvl w:ilvl="2" w:tentative="0">
      <w:start w:val="0"/>
      <w:numFmt w:val="bullet"/>
      <w:lvlText w:val="•"/>
      <w:lvlJc w:val="left"/>
      <w:pPr>
        <w:ind w:left="2585" w:hanging="240"/>
      </w:pPr>
      <w:rPr>
        <w:rFonts w:hint="default"/>
        <w:lang w:val="zh-CN" w:eastAsia="zh-CN" w:bidi="zh-CN"/>
      </w:rPr>
    </w:lvl>
    <w:lvl w:ilvl="3" w:tentative="0">
      <w:start w:val="0"/>
      <w:numFmt w:val="bullet"/>
      <w:lvlText w:val="•"/>
      <w:lvlJc w:val="left"/>
      <w:pPr>
        <w:ind w:left="3511" w:hanging="240"/>
      </w:pPr>
      <w:rPr>
        <w:rFonts w:hint="default"/>
        <w:lang w:val="zh-CN" w:eastAsia="zh-CN" w:bidi="zh-CN"/>
      </w:rPr>
    </w:lvl>
    <w:lvl w:ilvl="4" w:tentative="0">
      <w:start w:val="0"/>
      <w:numFmt w:val="bullet"/>
      <w:lvlText w:val="•"/>
      <w:lvlJc w:val="left"/>
      <w:pPr>
        <w:ind w:left="4436" w:hanging="240"/>
      </w:pPr>
      <w:rPr>
        <w:rFonts w:hint="default"/>
        <w:lang w:val="zh-CN" w:eastAsia="zh-CN" w:bidi="zh-CN"/>
      </w:rPr>
    </w:lvl>
    <w:lvl w:ilvl="5" w:tentative="0">
      <w:start w:val="0"/>
      <w:numFmt w:val="bullet"/>
      <w:lvlText w:val="•"/>
      <w:lvlJc w:val="left"/>
      <w:pPr>
        <w:ind w:left="5362" w:hanging="240"/>
      </w:pPr>
      <w:rPr>
        <w:rFonts w:hint="default"/>
        <w:lang w:val="zh-CN" w:eastAsia="zh-CN" w:bidi="zh-CN"/>
      </w:rPr>
    </w:lvl>
    <w:lvl w:ilvl="6" w:tentative="0">
      <w:start w:val="0"/>
      <w:numFmt w:val="bullet"/>
      <w:lvlText w:val="•"/>
      <w:lvlJc w:val="left"/>
      <w:pPr>
        <w:ind w:left="6287" w:hanging="240"/>
      </w:pPr>
      <w:rPr>
        <w:rFonts w:hint="default"/>
        <w:lang w:val="zh-CN" w:eastAsia="zh-CN" w:bidi="zh-CN"/>
      </w:rPr>
    </w:lvl>
    <w:lvl w:ilvl="7" w:tentative="0">
      <w:start w:val="0"/>
      <w:numFmt w:val="bullet"/>
      <w:lvlText w:val="•"/>
      <w:lvlJc w:val="left"/>
      <w:pPr>
        <w:ind w:left="7213" w:hanging="240"/>
      </w:pPr>
      <w:rPr>
        <w:rFonts w:hint="default"/>
        <w:lang w:val="zh-CN" w:eastAsia="zh-CN" w:bidi="zh-CN"/>
      </w:rPr>
    </w:lvl>
    <w:lvl w:ilvl="8" w:tentative="0">
      <w:start w:val="0"/>
      <w:numFmt w:val="bullet"/>
      <w:lvlText w:val="•"/>
      <w:lvlJc w:val="left"/>
      <w:pPr>
        <w:ind w:left="8138" w:hanging="240"/>
      </w:pPr>
      <w:rPr>
        <w:rFonts w:hint="default"/>
        <w:lang w:val="zh-CN" w:eastAsia="zh-CN" w:bidi="zh-CN"/>
      </w:rPr>
    </w:lvl>
  </w:abstractNum>
  <w:abstractNum w:abstractNumId="6">
    <w:nsid w:val="59ADCABA"/>
    <w:multiLevelType w:val="multilevel"/>
    <w:tmpl w:val="59ADCABA"/>
    <w:lvl w:ilvl="0" w:tentative="0">
      <w:start w:val="1"/>
      <w:numFmt w:val="decimal"/>
      <w:lvlText w:val="%1."/>
      <w:lvlJc w:val="left"/>
      <w:pPr>
        <w:ind w:left="1208" w:hanging="269"/>
        <w:jc w:val="left"/>
      </w:pPr>
      <w:rPr>
        <w:rFonts w:hint="default" w:ascii="宋体" w:hAnsi="宋体" w:eastAsia="宋体" w:cs="宋体"/>
        <w:spacing w:val="0"/>
        <w:w w:val="100"/>
        <w:sz w:val="18"/>
        <w:szCs w:val="18"/>
        <w:lang w:val="zh-CN" w:eastAsia="zh-CN" w:bidi="zh-CN"/>
      </w:rPr>
    </w:lvl>
    <w:lvl w:ilvl="1" w:tentative="0">
      <w:start w:val="1"/>
      <w:numFmt w:val="decimal"/>
      <w:lvlText w:val="%2."/>
      <w:lvlJc w:val="left"/>
      <w:pPr>
        <w:ind w:left="1660" w:hanging="240"/>
        <w:jc w:val="left"/>
      </w:pPr>
      <w:rPr>
        <w:rFonts w:hint="default" w:ascii="宋体" w:hAnsi="宋体" w:eastAsia="宋体" w:cs="宋体"/>
        <w:spacing w:val="-58"/>
        <w:w w:val="100"/>
        <w:sz w:val="22"/>
        <w:szCs w:val="22"/>
        <w:lang w:val="zh-CN" w:eastAsia="zh-CN" w:bidi="zh-CN"/>
      </w:rPr>
    </w:lvl>
    <w:lvl w:ilvl="2" w:tentative="0">
      <w:start w:val="0"/>
      <w:numFmt w:val="bullet"/>
      <w:lvlText w:val="•"/>
      <w:lvlJc w:val="left"/>
      <w:pPr>
        <w:ind w:left="2585" w:hanging="240"/>
      </w:pPr>
      <w:rPr>
        <w:rFonts w:hint="default"/>
        <w:lang w:val="zh-CN" w:eastAsia="zh-CN" w:bidi="zh-CN"/>
      </w:rPr>
    </w:lvl>
    <w:lvl w:ilvl="3" w:tentative="0">
      <w:start w:val="0"/>
      <w:numFmt w:val="bullet"/>
      <w:lvlText w:val="•"/>
      <w:lvlJc w:val="left"/>
      <w:pPr>
        <w:ind w:left="3511" w:hanging="240"/>
      </w:pPr>
      <w:rPr>
        <w:rFonts w:hint="default"/>
        <w:lang w:val="zh-CN" w:eastAsia="zh-CN" w:bidi="zh-CN"/>
      </w:rPr>
    </w:lvl>
    <w:lvl w:ilvl="4" w:tentative="0">
      <w:start w:val="0"/>
      <w:numFmt w:val="bullet"/>
      <w:lvlText w:val="•"/>
      <w:lvlJc w:val="left"/>
      <w:pPr>
        <w:ind w:left="4436" w:hanging="240"/>
      </w:pPr>
      <w:rPr>
        <w:rFonts w:hint="default"/>
        <w:lang w:val="zh-CN" w:eastAsia="zh-CN" w:bidi="zh-CN"/>
      </w:rPr>
    </w:lvl>
    <w:lvl w:ilvl="5" w:tentative="0">
      <w:start w:val="0"/>
      <w:numFmt w:val="bullet"/>
      <w:lvlText w:val="•"/>
      <w:lvlJc w:val="left"/>
      <w:pPr>
        <w:ind w:left="5362" w:hanging="240"/>
      </w:pPr>
      <w:rPr>
        <w:rFonts w:hint="default"/>
        <w:lang w:val="zh-CN" w:eastAsia="zh-CN" w:bidi="zh-CN"/>
      </w:rPr>
    </w:lvl>
    <w:lvl w:ilvl="6" w:tentative="0">
      <w:start w:val="0"/>
      <w:numFmt w:val="bullet"/>
      <w:lvlText w:val="•"/>
      <w:lvlJc w:val="left"/>
      <w:pPr>
        <w:ind w:left="6287" w:hanging="240"/>
      </w:pPr>
      <w:rPr>
        <w:rFonts w:hint="default"/>
        <w:lang w:val="zh-CN" w:eastAsia="zh-CN" w:bidi="zh-CN"/>
      </w:rPr>
    </w:lvl>
    <w:lvl w:ilvl="7" w:tentative="0">
      <w:start w:val="0"/>
      <w:numFmt w:val="bullet"/>
      <w:lvlText w:val="•"/>
      <w:lvlJc w:val="left"/>
      <w:pPr>
        <w:ind w:left="7213" w:hanging="240"/>
      </w:pPr>
      <w:rPr>
        <w:rFonts w:hint="default"/>
        <w:lang w:val="zh-CN" w:eastAsia="zh-CN" w:bidi="zh-CN"/>
      </w:rPr>
    </w:lvl>
    <w:lvl w:ilvl="8" w:tentative="0">
      <w:start w:val="0"/>
      <w:numFmt w:val="bullet"/>
      <w:lvlText w:val="•"/>
      <w:lvlJc w:val="left"/>
      <w:pPr>
        <w:ind w:left="8138" w:hanging="240"/>
      </w:pPr>
      <w:rPr>
        <w:rFonts w:hint="default"/>
        <w:lang w:val="zh-CN" w:eastAsia="zh-CN" w:bidi="zh-CN"/>
      </w:rPr>
    </w:lvl>
  </w:abstractNum>
  <w:abstractNum w:abstractNumId="7">
    <w:nsid w:val="72183CF9"/>
    <w:multiLevelType w:val="multilevel"/>
    <w:tmpl w:val="72183CF9"/>
    <w:lvl w:ilvl="0" w:tentative="0">
      <w:start w:val="1"/>
      <w:numFmt w:val="decimal"/>
      <w:lvlText w:val="%1."/>
      <w:lvlJc w:val="left"/>
      <w:pPr>
        <w:ind w:left="1208" w:hanging="269"/>
        <w:jc w:val="left"/>
      </w:pPr>
      <w:rPr>
        <w:rFonts w:hint="default" w:ascii="宋体" w:hAnsi="宋体" w:eastAsia="宋体" w:cs="宋体"/>
        <w:spacing w:val="0"/>
        <w:w w:val="100"/>
        <w:sz w:val="18"/>
        <w:szCs w:val="18"/>
        <w:lang w:val="zh-CN" w:eastAsia="zh-CN" w:bidi="zh-CN"/>
      </w:rPr>
    </w:lvl>
    <w:lvl w:ilvl="1" w:tentative="0">
      <w:start w:val="0"/>
      <w:numFmt w:val="bullet"/>
      <w:lvlText w:val="•"/>
      <w:lvlJc w:val="left"/>
      <w:pPr>
        <w:ind w:left="2079" w:hanging="269"/>
      </w:pPr>
      <w:rPr>
        <w:rFonts w:hint="default"/>
        <w:lang w:val="zh-CN" w:eastAsia="zh-CN" w:bidi="zh-CN"/>
      </w:rPr>
    </w:lvl>
    <w:lvl w:ilvl="2" w:tentative="0">
      <w:start w:val="0"/>
      <w:numFmt w:val="bullet"/>
      <w:lvlText w:val="•"/>
      <w:lvlJc w:val="left"/>
      <w:pPr>
        <w:ind w:left="2958" w:hanging="269"/>
      </w:pPr>
      <w:rPr>
        <w:rFonts w:hint="default"/>
        <w:lang w:val="zh-CN" w:eastAsia="zh-CN" w:bidi="zh-CN"/>
      </w:rPr>
    </w:lvl>
    <w:lvl w:ilvl="3" w:tentative="0">
      <w:start w:val="0"/>
      <w:numFmt w:val="bullet"/>
      <w:lvlText w:val="•"/>
      <w:lvlJc w:val="left"/>
      <w:pPr>
        <w:ind w:left="3837" w:hanging="269"/>
      </w:pPr>
      <w:rPr>
        <w:rFonts w:hint="default"/>
        <w:lang w:val="zh-CN" w:eastAsia="zh-CN" w:bidi="zh-CN"/>
      </w:rPr>
    </w:lvl>
    <w:lvl w:ilvl="4" w:tentative="0">
      <w:start w:val="0"/>
      <w:numFmt w:val="bullet"/>
      <w:lvlText w:val="•"/>
      <w:lvlJc w:val="left"/>
      <w:pPr>
        <w:ind w:left="4716" w:hanging="269"/>
      </w:pPr>
      <w:rPr>
        <w:rFonts w:hint="default"/>
        <w:lang w:val="zh-CN" w:eastAsia="zh-CN" w:bidi="zh-CN"/>
      </w:rPr>
    </w:lvl>
    <w:lvl w:ilvl="5" w:tentative="0">
      <w:start w:val="0"/>
      <w:numFmt w:val="bullet"/>
      <w:lvlText w:val="•"/>
      <w:lvlJc w:val="left"/>
      <w:pPr>
        <w:ind w:left="5595" w:hanging="269"/>
      </w:pPr>
      <w:rPr>
        <w:rFonts w:hint="default"/>
        <w:lang w:val="zh-CN" w:eastAsia="zh-CN" w:bidi="zh-CN"/>
      </w:rPr>
    </w:lvl>
    <w:lvl w:ilvl="6" w:tentative="0">
      <w:start w:val="0"/>
      <w:numFmt w:val="bullet"/>
      <w:lvlText w:val="•"/>
      <w:lvlJc w:val="left"/>
      <w:pPr>
        <w:ind w:left="6474" w:hanging="269"/>
      </w:pPr>
      <w:rPr>
        <w:rFonts w:hint="default"/>
        <w:lang w:val="zh-CN" w:eastAsia="zh-CN" w:bidi="zh-CN"/>
      </w:rPr>
    </w:lvl>
    <w:lvl w:ilvl="7" w:tentative="0">
      <w:start w:val="0"/>
      <w:numFmt w:val="bullet"/>
      <w:lvlText w:val="•"/>
      <w:lvlJc w:val="left"/>
      <w:pPr>
        <w:ind w:left="7353" w:hanging="269"/>
      </w:pPr>
      <w:rPr>
        <w:rFonts w:hint="default"/>
        <w:lang w:val="zh-CN" w:eastAsia="zh-CN" w:bidi="zh-CN"/>
      </w:rPr>
    </w:lvl>
    <w:lvl w:ilvl="8" w:tentative="0">
      <w:start w:val="0"/>
      <w:numFmt w:val="bullet"/>
      <w:lvlText w:val="•"/>
      <w:lvlJc w:val="left"/>
      <w:pPr>
        <w:ind w:left="8232" w:hanging="269"/>
      </w:pPr>
      <w:rPr>
        <w:rFonts w:hint="default"/>
        <w:lang w:val="zh-CN" w:eastAsia="zh-CN" w:bidi="zh-CN"/>
      </w:rPr>
    </w:lvl>
  </w:abstractNum>
  <w:num w:numId="1">
    <w:abstractNumId w:val="3"/>
  </w:num>
  <w:num w:numId="2">
    <w:abstractNumId w:val="2"/>
  </w:num>
  <w:num w:numId="3">
    <w:abstractNumId w:val="6"/>
  </w:num>
  <w:num w:numId="4">
    <w:abstractNumId w:val="1"/>
  </w:num>
  <w:num w:numId="5">
    <w:abstractNumId w:val="0"/>
  </w:num>
  <w:num w:numId="6">
    <w:abstractNumId w:val="4"/>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9831F5"/>
    <w:rsid w:val="06DC7589"/>
    <w:rsid w:val="21F06C14"/>
    <w:rsid w:val="587F6BDF"/>
    <w:rsid w:val="78F804E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_GB2312" w:hAnsi="仿宋_GB2312" w:eastAsia="仿宋_GB2312" w:cs="仿宋_GB2312"/>
      <w:sz w:val="22"/>
      <w:szCs w:val="22"/>
      <w:lang w:val="zh-CN" w:eastAsia="zh-CN" w:bidi="zh-CN"/>
    </w:rPr>
  </w:style>
  <w:style w:type="paragraph" w:styleId="2">
    <w:name w:val="heading 1"/>
    <w:basedOn w:val="1"/>
    <w:next w:val="1"/>
    <w:qFormat/>
    <w:uiPriority w:val="1"/>
    <w:pPr>
      <w:spacing w:before="100"/>
      <w:ind w:left="1476" w:right="1273"/>
      <w:jc w:val="center"/>
      <w:outlineLvl w:val="1"/>
    </w:pPr>
    <w:rPr>
      <w:rFonts w:ascii="方正小标宋简体" w:hAnsi="方正小标宋简体" w:eastAsia="方正小标宋简体" w:cs="方正小标宋简体"/>
      <w:i/>
      <w:sz w:val="44"/>
      <w:szCs w:val="44"/>
      <w:lang w:val="zh-CN" w:eastAsia="zh-CN" w:bidi="zh-CN"/>
    </w:rPr>
  </w:style>
  <w:style w:type="paragraph" w:styleId="3">
    <w:name w:val="heading 2"/>
    <w:basedOn w:val="1"/>
    <w:next w:val="1"/>
    <w:qFormat/>
    <w:uiPriority w:val="1"/>
    <w:pPr>
      <w:ind w:left="1375" w:right="1273"/>
      <w:jc w:val="center"/>
      <w:outlineLvl w:val="2"/>
    </w:pPr>
    <w:rPr>
      <w:rFonts w:ascii="仿宋_GB2312" w:hAnsi="仿宋_GB2312" w:eastAsia="仿宋_GB2312" w:cs="仿宋_GB2312"/>
      <w:b/>
      <w:bCs/>
      <w:sz w:val="36"/>
      <w:szCs w:val="36"/>
      <w:lang w:val="zh-CN" w:eastAsia="zh-CN" w:bidi="zh-CN"/>
    </w:rPr>
  </w:style>
  <w:style w:type="paragraph" w:styleId="4">
    <w:name w:val="heading 3"/>
    <w:basedOn w:val="1"/>
    <w:next w:val="1"/>
    <w:qFormat/>
    <w:uiPriority w:val="1"/>
    <w:pPr>
      <w:spacing w:before="55"/>
      <w:ind w:left="1368" w:right="1273"/>
      <w:jc w:val="center"/>
      <w:outlineLvl w:val="3"/>
    </w:pPr>
    <w:rPr>
      <w:rFonts w:ascii="宋体" w:hAnsi="宋体" w:eastAsia="宋体" w:cs="宋体"/>
      <w:b/>
      <w:bCs/>
      <w:sz w:val="32"/>
      <w:szCs w:val="32"/>
      <w:lang w:val="zh-CN" w:eastAsia="zh-CN" w:bidi="zh-CN"/>
    </w:rPr>
  </w:style>
  <w:style w:type="character" w:default="1" w:styleId="9">
    <w:name w:val="Default Paragraph Font"/>
    <w:semiHidden/>
    <w:unhideWhenUsed/>
    <w:uiPriority w:val="1"/>
  </w:style>
  <w:style w:type="table" w:default="1" w:styleId="8">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1"/>
    <w:rPr>
      <w:rFonts w:ascii="仿宋_GB2312" w:hAnsi="仿宋_GB2312" w:eastAsia="仿宋_GB2312" w:cs="仿宋_GB2312"/>
      <w:sz w:val="32"/>
      <w:szCs w:val="32"/>
      <w:lang w:val="zh-CN" w:eastAsia="zh-CN" w:bidi="zh-CN"/>
    </w:rPr>
  </w:style>
  <w:style w:type="paragraph" w:styleId="6">
    <w:name w:val="Body Text Indent"/>
    <w:basedOn w:val="1"/>
    <w:qFormat/>
    <w:uiPriority w:val="0"/>
    <w:pPr>
      <w:ind w:firstLine="643" w:firstLineChars="201"/>
    </w:pPr>
    <w:rPr>
      <w:rFonts w:ascii="仿宋_GB2312" w:hAnsi="Times New Roman"/>
      <w:sz w:val="32"/>
      <w:szCs w:val="24"/>
    </w:rPr>
  </w:style>
  <w:style w:type="paragraph" w:styleId="7">
    <w:name w:val="Body Text First Indent 2"/>
    <w:basedOn w:val="6"/>
    <w:qFormat/>
    <w:uiPriority w:val="99"/>
    <w:pPr>
      <w:ind w:firstLine="420" w:firstLineChars="200"/>
    </w:pPr>
    <w:rPr>
      <w:szCs w:val="21"/>
    </w:rPr>
  </w:style>
  <w:style w:type="table" w:customStyle="1" w:styleId="10">
    <w:name w:val="Table Normal"/>
    <w:semiHidden/>
    <w:unhideWhenUsed/>
    <w:qFormat/>
    <w:uiPriority w:val="2"/>
    <w:tblPr>
      <w:tblCellMar>
        <w:top w:w="0" w:type="dxa"/>
        <w:left w:w="0" w:type="dxa"/>
        <w:bottom w:w="0" w:type="dxa"/>
        <w:right w:w="0" w:type="dxa"/>
      </w:tblCellMar>
    </w:tblPr>
  </w:style>
  <w:style w:type="paragraph" w:styleId="11">
    <w:name w:val="List Paragraph"/>
    <w:basedOn w:val="1"/>
    <w:qFormat/>
    <w:uiPriority w:val="1"/>
    <w:pPr>
      <w:ind w:left="1660" w:hanging="240"/>
    </w:pPr>
    <w:rPr>
      <w:rFonts w:ascii="宋体" w:hAnsi="宋体" w:eastAsia="宋体" w:cs="宋体"/>
      <w:lang w:val="zh-CN" w:eastAsia="zh-CN" w:bidi="zh-CN"/>
    </w:rPr>
  </w:style>
  <w:style w:type="paragraph" w:customStyle="1" w:styleId="12">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ScaleCrop>false</ScaleCrop>
  <LinksUpToDate>false</LinksUpToDate>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2020-12-11T10:32:00Z</dcterms:created>
  <dc:creator>Administrator</dc:creator>
  <cp:lastModifiedBy>陈瑶</cp:lastModifiedBy>
  <dcterms:modified xsi:type="dcterms:W3CDTF">2020-12-11T11:01:49Z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